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7D0D" w:rsidRPr="00BA4BA4" w:rsidRDefault="00BB0C3B" w:rsidP="00900000">
      <w:pPr>
        <w:spacing w:after="0"/>
        <w:jc w:val="right"/>
        <w:rPr>
          <w:rFonts w:ascii="Times New Roman" w:hAnsi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182880" distB="457200" distL="457200" distR="457200" simplePos="0" relativeHeight="251658752" behindDoc="0" locked="0" layoutInCell="1" allowOverlap="1">
                <wp:simplePos x="0" y="0"/>
                <wp:positionH relativeFrom="margin">
                  <wp:posOffset>933450</wp:posOffset>
                </wp:positionH>
                <wp:positionV relativeFrom="margin">
                  <wp:posOffset>795020</wp:posOffset>
                </wp:positionV>
                <wp:extent cx="4410075" cy="497205"/>
                <wp:effectExtent l="19050" t="19050" r="47625" b="36195"/>
                <wp:wrapSquare wrapText="bothSides"/>
                <wp:docPr id="3" name="1 antraštė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4410075" cy="49720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57150" cmpd="thinThick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:rsidR="00FB7D0D" w:rsidRPr="00BA4BA4" w:rsidRDefault="002238A4">
                            <w:pPr>
                              <w:pStyle w:val="Siuntjoadresas"/>
                              <w:rPr>
                                <w:b/>
                                <w:caps/>
                                <w:color w:val="FFFFFF"/>
                                <w:sz w:val="36"/>
                                <w:szCs w:val="36"/>
                              </w:rPr>
                            </w:pPr>
                            <w:r w:rsidRPr="00BA4BA4">
                              <w:rPr>
                                <w:b/>
                                <w:caps/>
                                <w:color w:val="FFFFFF"/>
                                <w:sz w:val="36"/>
                                <w:szCs w:val="36"/>
                              </w:rPr>
                              <w:t xml:space="preserve">ĮSTAIGOS TURINČIOS LIFTUS </w:t>
                            </w:r>
                          </w:p>
                        </w:txbxContent>
                      </wps:txbx>
                      <wps:bodyPr vert="horz" wrap="square" lIns="91440" tIns="91440" rIns="91440" bIns="91440" rtlCol="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11000</wp14:pctHeight>
                </wp14:sizeRelV>
              </wp:anchor>
            </w:drawing>
          </mc:Choice>
          <mc:Fallback>
            <w:pict>
              <v:rect id="1 antraštė" o:spid="_x0000_s1026" style="position:absolute;left:0;text-align:left;margin-left:73.5pt;margin-top:62.6pt;width:347.25pt;height:39.15pt;z-index:251658752;visibility:visible;mso-wrap-style:square;mso-width-percent:0;mso-height-percent:110;mso-wrap-distance-left:36pt;mso-wrap-distance-top:14.4pt;mso-wrap-distance-right:36pt;mso-wrap-distance-bottom:36pt;mso-position-horizontal:absolute;mso-position-horizontal-relative:margin;mso-position-vertical:absolute;mso-position-vertical-relative:margin;mso-width-percent:0;mso-height-percent:11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" fillcolor="black" strokeweight="4.5pt">
                <v:stroke linestyle="thinThick"/>
                <v:path arrowok="t"/>
                <o:lock v:ext="edit" grouping="t"/>
                <v:textbox style="mso-fit-shape-to-text:t" inset=",7.2pt,,7.2pt">
                  <w:txbxContent>
                    <w:p w:rsidR="00FB7D0D" w:rsidRPr="00BA4BA4" w:rsidRDefault="002238A4">
                      <w:pPr>
                        <w:pStyle w:val="Siuntjoadresas"/>
                        <w:rPr>
                          <w:b/>
                          <w:caps/>
                          <w:color w:val="FFFFFF"/>
                          <w:sz w:val="36"/>
                          <w:szCs w:val="36"/>
                        </w:rPr>
                      </w:pPr>
                      <w:r w:rsidRPr="00BA4BA4">
                        <w:rPr>
                          <w:b/>
                          <w:caps/>
                          <w:color w:val="FFFFFF"/>
                          <w:sz w:val="36"/>
                          <w:szCs w:val="36"/>
                        </w:rPr>
                        <w:t xml:space="preserve">ĮSTAIGOS TURINČIOS LIFTUS 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2238A4" w:rsidRPr="00BA4BA4">
        <w:rPr>
          <w:rFonts w:ascii="Times New Roman" w:hAnsi="Times New Roman"/>
          <w:sz w:val="24"/>
          <w:szCs w:val="24"/>
        </w:rPr>
        <w:t>2016 m. gruodis</w:t>
      </w:r>
    </w:p>
    <w:p w:rsidR="002238A4" w:rsidRPr="00BA4BA4" w:rsidRDefault="00BB0C3B" w:rsidP="002238A4">
      <w:pPr>
        <w:pStyle w:val="Gavjoadresas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294967295" distB="4294967295" distL="114300" distR="114300" simplePos="0" relativeHeight="251657728" behindDoc="0" locked="0" layoutInCell="0" allowOverlap="0">
                <wp:simplePos x="0" y="0"/>
                <wp:positionH relativeFrom="page">
                  <wp:posOffset>666750</wp:posOffset>
                </wp:positionH>
                <wp:positionV relativeFrom="page">
                  <wp:posOffset>2247264</wp:posOffset>
                </wp:positionV>
                <wp:extent cx="6227445" cy="0"/>
                <wp:effectExtent l="0" t="0" r="20955" b="19050"/>
                <wp:wrapNone/>
                <wp:docPr id="1" name="1 tiesioji jungt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2744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6F6F74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 tiesioji jungtis" o:spid="_x0000_s1026" style="position:absolute;z-index:25165772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52.5pt,176.95pt" to="542.85pt,17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" o:allowincell="f" o:allowoverlap="f" strokecolor="#6f6f74">
                <o:lock v:ext="edit" shapetype="f"/>
                <w10:wrap anchorx="page" anchory="page"/>
              </v:lin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91440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6223635" cy="1327150"/>
                <wp:effectExtent l="0" t="0" r="1905" b="5715"/>
                <wp:wrapTopAndBottom/>
                <wp:docPr id="2" name="2 stačiakampi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223635" cy="13271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duotone>
                              <a:srgbClr val="FFFFFF">
                                <a:tint val="95000"/>
                              </a:srgbClr>
                              <a:srgbClr val="FFFFFF">
                                <a:shade val="20000"/>
                              </a:srgbClr>
                            </a:duotone>
                          </a:blip>
                          <a:srcRect/>
                          <a:tile tx="0" ty="0" sx="100000" sy="100000" flip="none" algn="tl"/>
                        </a:blipFill>
                        <a:ln w="1905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15000</wp14:pctHeight>
                </wp14:sizeRelV>
              </wp:anchor>
            </w:drawing>
          </mc:Choice>
          <mc:Fallback>
            <w:pict>
              <v:rect id="2 stačiakampis" o:spid="_x0000_s1026" style="position:absolute;margin-left:0;margin-top:0;width:490.05pt;height:104.5pt;z-index:251656704;visibility:visible;mso-wrap-style:square;mso-width-percent:1000;mso-height-percent:150;mso-wrap-distance-left:9pt;mso-wrap-distance-top:0;mso-wrap-distance-right:9pt;mso-wrap-distance-bottom:1in;mso-position-horizontal:center;mso-position-horizontal-relative:margin;mso-position-vertical:top;mso-position-vertical-relative:margin;mso-width-percent:1000;mso-height-percent:15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EZQAAAABSZ2h0bG9uZwAABdw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GOEJJTQQMAAAAAB3mAAAAAQAAAKAAAAB4AAAB&#10;4AAA4QAAAB3KABgAAf/Y/+AAEEpGSUYAAQIAAEgASAAA/+0ADEFkb2JlX0NNAAH/7gAOQWRvYmUA&#10;ZIAAAAAB/9sAhAAMCAgICQgMCQkMEQsKCxEVDwwMDxUYExMVExMYEQwMDAwMDBEMDAwMDAwMDAwM&#10;DAwMDAwMDAwMDAwMDAwMDAwMAQ0LCw0ODRAODhAUDg4OFBQODg4OFBEMDAwMDBERDAwMDAwMEQwM&#10;DAwMDAwMDAwMDAwMDAwMDAwMDAwMDAwMDAz/wAARCAB4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" stroked="f" strokeweight="1.5pt">
                <v:fill r:id="rId14" o:title="" recolor="t" rotate="t" type="tile"/>
                <v:imagedata recolortarget="white"/>
                <v:path arrowok="t"/>
                <w10:wrap type="topAndBottom" anchorx="margin" anchory="margin"/>
              </v:rect>
            </w:pict>
          </mc:Fallback>
        </mc:AlternateConten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0"/>
        <w:gridCol w:w="4171"/>
        <w:gridCol w:w="3249"/>
        <w:gridCol w:w="1693"/>
      </w:tblGrid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2238A4">
            <w:pPr>
              <w:pStyle w:val="Gavjoadresas"/>
              <w:rPr>
                <w:rFonts w:ascii="Times New Roman" w:hAnsi="Times New Roman"/>
                <w:b/>
                <w:sz w:val="24"/>
                <w:szCs w:val="24"/>
              </w:rPr>
            </w:pPr>
            <w:r w:rsidRPr="00BA4BA4">
              <w:rPr>
                <w:rFonts w:ascii="Times New Roman" w:hAnsi="Times New Roman"/>
                <w:b/>
                <w:sz w:val="24"/>
                <w:szCs w:val="24"/>
              </w:rPr>
              <w:t>Ėil.Nr.</w:t>
            </w:r>
          </w:p>
        </w:tc>
        <w:tc>
          <w:tcPr>
            <w:tcW w:w="4171" w:type="dxa"/>
            <w:shd w:val="clear" w:color="auto" w:fill="auto"/>
          </w:tcPr>
          <w:p w:rsidR="002238A4" w:rsidRPr="00BA4BA4" w:rsidRDefault="002238A4" w:rsidP="002238A4">
            <w:pPr>
              <w:pStyle w:val="Gavjoadresas"/>
              <w:rPr>
                <w:rFonts w:ascii="Times New Roman" w:hAnsi="Times New Roman"/>
                <w:b/>
                <w:sz w:val="24"/>
                <w:szCs w:val="24"/>
              </w:rPr>
            </w:pPr>
            <w:r w:rsidRPr="00BA4BA4">
              <w:rPr>
                <w:rFonts w:ascii="Times New Roman" w:hAnsi="Times New Roman"/>
                <w:b/>
                <w:sz w:val="24"/>
                <w:szCs w:val="24"/>
              </w:rPr>
              <w:t>Įstaigos pavadinimas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2238A4" w:rsidP="002238A4">
            <w:pPr>
              <w:pStyle w:val="Gavjoadresas"/>
              <w:rPr>
                <w:rFonts w:ascii="Times New Roman" w:hAnsi="Times New Roman"/>
                <w:b/>
                <w:sz w:val="24"/>
                <w:szCs w:val="24"/>
              </w:rPr>
            </w:pPr>
            <w:r w:rsidRPr="00BA4BA4">
              <w:rPr>
                <w:rFonts w:ascii="Times New Roman" w:hAnsi="Times New Roman"/>
                <w:b/>
                <w:sz w:val="24"/>
                <w:szCs w:val="24"/>
              </w:rPr>
              <w:t>Adresas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2238A4" w:rsidP="00BA4BA4">
            <w:pPr>
              <w:pStyle w:val="Gavjoadresas"/>
              <w:rPr>
                <w:rFonts w:ascii="Times New Roman" w:hAnsi="Times New Roman"/>
                <w:b/>
                <w:sz w:val="24"/>
                <w:szCs w:val="24"/>
              </w:rPr>
            </w:pPr>
            <w:r w:rsidRPr="00BA4BA4">
              <w:rPr>
                <w:rFonts w:ascii="Times New Roman" w:hAnsi="Times New Roman"/>
                <w:b/>
                <w:sz w:val="24"/>
                <w:szCs w:val="24"/>
              </w:rPr>
              <w:t xml:space="preserve">Transporto priemonės </w:t>
            </w:r>
            <w:r w:rsidR="00BA4BA4">
              <w:rPr>
                <w:rFonts w:ascii="Times New Roman" w:hAnsi="Times New Roman"/>
                <w:b/>
                <w:sz w:val="24"/>
                <w:szCs w:val="24"/>
              </w:rPr>
              <w:t>pavadinimas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2238A4">
              <w:rPr>
                <w:rFonts w:ascii="Times New Roman" w:hAnsi="Times New Roman"/>
                <w:color w:val="000000"/>
                <w:sz w:val="24"/>
                <w:szCs w:val="24"/>
              </w:rPr>
              <w:t>Kauno Dainavos progimnazija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2238A4">
              <w:rPr>
                <w:rFonts w:ascii="Times New Roman" w:hAnsi="Times New Roman"/>
                <w:color w:val="000000"/>
                <w:sz w:val="24"/>
                <w:szCs w:val="24"/>
              </w:rPr>
              <w:t>Partizanų g. 118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900000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2238A4">
              <w:rPr>
                <w:rFonts w:ascii="Times New Roman" w:hAnsi="Times New Roman"/>
                <w:color w:val="000000"/>
                <w:sz w:val="24"/>
                <w:szCs w:val="24"/>
              </w:rPr>
              <w:t>Kauno Simono Daukanto progimnazija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2238A4">
              <w:rPr>
                <w:rFonts w:ascii="Times New Roman" w:hAnsi="Times New Roman"/>
                <w:color w:val="000000"/>
                <w:sz w:val="24"/>
                <w:szCs w:val="24"/>
              </w:rPr>
              <w:t>Taikos pr. 68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900000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liftas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technologijos universiteto Vaižganto progimnazija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Skuodo g. 27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900000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kopiklis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Veršvų vidurinė mokykla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Mūšos g. 6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liftas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Stasio Lozoraičio pagrindinė mokykla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A. Stulginskio g. 61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Stepono Dariaus ir Stasio Girėno gimnazija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Miško g. 1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2238A4" w:rsidRPr="00BA4BA4" w:rsidRDefault="002238A4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Gedimino sporto ir sveikatinimo gimnazija</w:t>
            </w:r>
          </w:p>
        </w:tc>
        <w:tc>
          <w:tcPr>
            <w:tcW w:w="3249" w:type="dxa"/>
            <w:shd w:val="clear" w:color="auto" w:fill="auto"/>
          </w:tcPr>
          <w:p w:rsidR="002238A4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Aukštaičių g. 78</w:t>
            </w:r>
          </w:p>
        </w:tc>
        <w:tc>
          <w:tcPr>
            <w:tcW w:w="1693" w:type="dxa"/>
            <w:shd w:val="clear" w:color="auto" w:fill="auto"/>
          </w:tcPr>
          <w:p w:rsidR="002238A4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liftas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55643F" w:rsidRPr="00BA4BA4" w:rsidRDefault="0055643F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"Santaros" gimnazija</w:t>
            </w:r>
          </w:p>
        </w:tc>
        <w:tc>
          <w:tcPr>
            <w:tcW w:w="3249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Baltų pr. 51</w:t>
            </w:r>
          </w:p>
        </w:tc>
        <w:tc>
          <w:tcPr>
            <w:tcW w:w="1693" w:type="dxa"/>
            <w:shd w:val="clear" w:color="auto" w:fill="auto"/>
          </w:tcPr>
          <w:p w:rsidR="0055643F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55643F" w:rsidRPr="00BA4BA4" w:rsidRDefault="0055643F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Tito Masiulio jaunimo mokykla</w:t>
            </w:r>
          </w:p>
        </w:tc>
        <w:tc>
          <w:tcPr>
            <w:tcW w:w="3249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Pramonės pr. 35</w:t>
            </w:r>
          </w:p>
        </w:tc>
        <w:tc>
          <w:tcPr>
            <w:tcW w:w="1693" w:type="dxa"/>
            <w:shd w:val="clear" w:color="auto" w:fill="auto"/>
          </w:tcPr>
          <w:p w:rsidR="0055643F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55643F" w:rsidRPr="00BA4BA4" w:rsidRDefault="0055643F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Martyno Mažvydo pagrindinė mokykla</w:t>
            </w:r>
          </w:p>
        </w:tc>
        <w:tc>
          <w:tcPr>
            <w:tcW w:w="3249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Šiaurės pr. 55</w:t>
            </w:r>
          </w:p>
        </w:tc>
        <w:tc>
          <w:tcPr>
            <w:tcW w:w="1693" w:type="dxa"/>
            <w:shd w:val="clear" w:color="auto" w:fill="auto"/>
          </w:tcPr>
          <w:p w:rsidR="0055643F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liftas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55643F" w:rsidRPr="00BA4BA4" w:rsidRDefault="0055643F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Milikonių pagrindinė mokykla</w:t>
            </w:r>
          </w:p>
        </w:tc>
        <w:tc>
          <w:tcPr>
            <w:tcW w:w="3249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Baltijos g. 30</w:t>
            </w:r>
          </w:p>
        </w:tc>
        <w:tc>
          <w:tcPr>
            <w:tcW w:w="1693" w:type="dxa"/>
            <w:shd w:val="clear" w:color="auto" w:fill="auto"/>
          </w:tcPr>
          <w:p w:rsidR="0055643F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55643F" w:rsidRPr="00BA4BA4" w:rsidRDefault="0055643F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specialioji mokykla</w:t>
            </w:r>
          </w:p>
        </w:tc>
        <w:tc>
          <w:tcPr>
            <w:tcW w:w="3249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Apuolės g. 11</w:t>
            </w:r>
          </w:p>
        </w:tc>
        <w:tc>
          <w:tcPr>
            <w:tcW w:w="1693" w:type="dxa"/>
            <w:shd w:val="clear" w:color="auto" w:fill="auto"/>
          </w:tcPr>
          <w:p w:rsidR="0055643F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</w:t>
            </w:r>
          </w:p>
        </w:tc>
      </w:tr>
      <w:tr w:rsidR="0055643F" w:rsidRPr="00BA4BA4" w:rsidTr="00BA4BA4">
        <w:tc>
          <w:tcPr>
            <w:tcW w:w="910" w:type="dxa"/>
            <w:shd w:val="clear" w:color="auto" w:fill="auto"/>
          </w:tcPr>
          <w:p w:rsidR="0055643F" w:rsidRPr="00BA4BA4" w:rsidRDefault="0055643F" w:rsidP="0055643F">
            <w:pPr>
              <w:pStyle w:val="Gavjoadresas"/>
              <w:numPr>
                <w:ilvl w:val="0"/>
                <w:numId w:val="21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71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Kauno Prano Daunio ugdymo centras</w:t>
            </w:r>
          </w:p>
        </w:tc>
        <w:tc>
          <w:tcPr>
            <w:tcW w:w="3249" w:type="dxa"/>
            <w:shd w:val="clear" w:color="auto" w:fill="auto"/>
          </w:tcPr>
          <w:p w:rsidR="0055643F" w:rsidRPr="00BA4BA4" w:rsidRDefault="0055643F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Taikos pr. 6A</w:t>
            </w:r>
          </w:p>
        </w:tc>
        <w:tc>
          <w:tcPr>
            <w:tcW w:w="1693" w:type="dxa"/>
            <w:shd w:val="clear" w:color="auto" w:fill="auto"/>
          </w:tcPr>
          <w:p w:rsidR="0055643F" w:rsidRPr="00BA4BA4" w:rsidRDefault="00BA4BA4" w:rsidP="002238A4">
            <w:pPr>
              <w:pStyle w:val="Gavjoadresas"/>
              <w:rPr>
                <w:rFonts w:ascii="Times New Roman" w:hAnsi="Times New Roman"/>
                <w:sz w:val="24"/>
                <w:szCs w:val="24"/>
              </w:rPr>
            </w:pPr>
            <w:r w:rsidRPr="00BA4BA4">
              <w:rPr>
                <w:rFonts w:ascii="Times New Roman" w:hAnsi="Times New Roman"/>
                <w:sz w:val="24"/>
                <w:szCs w:val="24"/>
              </w:rPr>
              <w:t>Keltuvas įrenginėjamas, bus įrengtas gruodžio pabaigoje</w:t>
            </w:r>
          </w:p>
        </w:tc>
      </w:tr>
    </w:tbl>
    <w:p w:rsidR="00FB7D0D" w:rsidRDefault="00FB7D0D" w:rsidP="002238A4">
      <w:pPr>
        <w:pStyle w:val="Gavjoadresas"/>
        <w:rPr>
          <w:rFonts w:ascii="Times New Roman" w:hAnsi="Times New Roman"/>
          <w:sz w:val="24"/>
          <w:szCs w:val="24"/>
        </w:rPr>
      </w:pPr>
    </w:p>
    <w:p w:rsidR="00BA4BA4" w:rsidRPr="00BA4BA4" w:rsidRDefault="00BA4BA4" w:rsidP="00BA4BA4">
      <w:pPr>
        <w:pStyle w:val="Gavjoadresas"/>
        <w:pBdr>
          <w:bottom w:val="single" w:sz="4" w:space="1" w:color="auto"/>
        </w:pBdr>
        <w:rPr>
          <w:rFonts w:ascii="Times New Roman" w:hAnsi="Times New Roman"/>
          <w:sz w:val="24"/>
          <w:szCs w:val="24"/>
        </w:rPr>
      </w:pPr>
    </w:p>
    <w:sectPr w:rsidR="00BA4BA4" w:rsidRPr="00BA4BA4">
      <w:headerReference w:type="default" r:id="rId15"/>
      <w:pgSz w:w="11907" w:h="16839" w:code="1"/>
      <w:pgMar w:top="1448" w:right="1050" w:bottom="1448" w:left="1050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33AF" w:rsidRDefault="005E33AF">
      <w:r>
        <w:separator/>
      </w:r>
    </w:p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</w:endnote>
  <w:endnote w:type="continuationSeparator" w:id="0">
    <w:p w:rsidR="005E33AF" w:rsidRDefault="005E33AF">
      <w:r>
        <w:continuationSeparator/>
      </w:r>
    </w:p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BA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BA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33AF" w:rsidRDefault="005E33AF">
      <w:r>
        <w:separator/>
      </w:r>
    </w:p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</w:footnote>
  <w:footnote w:type="continuationSeparator" w:id="0">
    <w:p w:rsidR="005E33AF" w:rsidRDefault="005E33AF">
      <w:r>
        <w:continuationSeparator/>
      </w:r>
    </w:p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  <w:p w:rsidR="005E33AF" w:rsidRDefault="005E33AF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B7D0D" w:rsidRDefault="00BB0C3B">
    <w:pPr>
      <w:pStyle w:val="Antrats"/>
    </w:pPr>
    <w:r>
      <w:rPr>
        <w:noProof/>
      </w:rPr>
      <mc:AlternateContent>
        <mc:Choice Requires="wps">
          <w:drawing>
            <wp:anchor distT="0" distB="45720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margin">
                <wp:align>top</wp:align>
              </wp:positionV>
              <wp:extent cx="6227445" cy="619760"/>
              <wp:effectExtent l="0" t="0" r="1905" b="8890"/>
              <wp:wrapTopAndBottom/>
              <wp:docPr id="4" name="4 stačiakampi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227445" cy="619760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duotone>
                            <a:srgbClr val="FFFFFF">
                              <a:tint val="95000"/>
                            </a:srgbClr>
                            <a:srgbClr val="FFFFFF">
                              <a:shade val="20000"/>
                            </a:srgbClr>
                          </a:duotone>
                        </a:blip>
                        <a:srcRect/>
                        <a:tile tx="0" ty="0" sx="100000" sy="100000" flip="none" algn="tl"/>
                      </a:blipFill>
                      <a:ln w="19050" cap="flat" cmpd="sng" algn="ctr">
                        <a:noFill/>
                        <a:prstDash val="solid"/>
                      </a:ln>
                      <a:effectLst/>
                    </wps:spPr>
                    <wps:txbx>
                      <w:txbxContent>
                        <w:p w:rsidR="00FB7D0D" w:rsidRPr="0055643F" w:rsidRDefault="002238A4">
                          <w:pPr>
                            <w:spacing w:after="160" w:line="264" w:lineRule="auto"/>
                            <w:jc w:val="center"/>
                            <w:rPr>
                              <w:b/>
                              <w:bCs/>
                              <w:color w:val="46464A"/>
                            </w:rPr>
                          </w:pPr>
                          <w:r w:rsidRPr="0055643F">
                            <w:rPr>
                              <w:b/>
                              <w:bCs/>
                              <w:color w:val="46464A"/>
                            </w:rPr>
                            <w:t>2016 m. gruodis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7000</wp14:pctHeight>
              </wp14:sizeRelV>
            </wp:anchor>
          </w:drawing>
        </mc:Choice>
        <mc:Fallback>
          <w:pict>
            <v:rect id="4 stačiakampis" o:spid="_x0000_s1027" style="position:absolute;left:0;text-align:left;margin-left:0;margin-top:0;width:490.35pt;height:48.8pt;z-index:251657216;visibility:visible;mso-wrap-style:square;mso-width-percent:1000;mso-height-percent:70;mso-wrap-distance-left:9pt;mso-wrap-distance-top:0;mso-wrap-distance-right:9pt;mso-wrap-distance-bottom:36pt;mso-position-horizontal:center;mso-position-horizontal-relative:margin;mso-position-vertical:top;mso-position-vertical-relative:margin;mso-width-percent:1000;mso-height-percent:70;mso-width-relative:margin;mso-height-relative:margin;v-text-anchor:bottom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RlAAAAAFJnaHRsb25nAAAF3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" stroked="f" strokeweight="1.5pt">
              <v:fill r:id="rId2" o:title="" recolor="t" rotate="t" type="tile"/>
              <v:imagedata recolortarget="white"/>
              <v:path arrowok="t"/>
              <v:textbox>
                <w:txbxContent>
                  <w:p w:rsidR="00FB7D0D" w:rsidRPr="0055643F" w:rsidRDefault="002238A4">
                    <w:pPr>
                      <w:spacing w:after="160" w:line="264" w:lineRule="auto"/>
                      <w:jc w:val="center"/>
                      <w:rPr>
                        <w:b/>
                        <w:bCs/>
                        <w:color w:val="46464A"/>
                      </w:rPr>
                    </w:pPr>
                    <w:r w:rsidRPr="0055643F">
                      <w:rPr>
                        <w:b/>
                        <w:bCs/>
                        <w:color w:val="46464A"/>
                      </w:rPr>
                      <w:t>2016 m. gruodis</w:t>
                    </w:r>
                  </w:p>
                </w:txbxContent>
              </v:textbox>
              <w10:wrap type="topAndBottom" anchorx="margin" anchory="margin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58240" behindDoc="0" locked="0" layoutInCell="0" allowOverlap="0">
              <wp:simplePos x="0" y="0"/>
              <wp:positionH relativeFrom="page">
                <wp:posOffset>666750</wp:posOffset>
              </wp:positionH>
              <wp:positionV relativeFrom="page">
                <wp:posOffset>1539239</wp:posOffset>
              </wp:positionV>
              <wp:extent cx="6227445" cy="0"/>
              <wp:effectExtent l="0" t="0" r="20955" b="19050"/>
              <wp:wrapNone/>
              <wp:docPr id="5" name="5 tiesioji jungti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27445" cy="0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rgbClr val="6F6F74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5 tiesioji jungtis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margin;mso-height-relative:margin" from="52.5pt,121.2pt" to="542.85pt,12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" o:allowincell="f" o:allowoverlap="f" strokecolor="#6f6f74">
              <o:lock v:ext="edit" shapetype="f"/>
              <w10:wrap anchorx="pag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588459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4102D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D116D1F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84A8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E0C0C54A"/>
    <w:lvl w:ilvl="0">
      <w:start w:val="1"/>
      <w:numFmt w:val="bullet"/>
      <w:pStyle w:val="Sraassuenkleliais5"/>
      <w:lvlText w:val="○"/>
      <w:lvlJc w:val="left"/>
      <w:pPr>
        <w:ind w:left="1800" w:hanging="360"/>
      </w:pPr>
      <w:rPr>
        <w:rFonts w:ascii="Monotype Corsiva" w:hAnsi="Monotype Corsiva" w:hint="default"/>
        <w:color w:val="BEAE98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Sraassuenkleliais4"/>
      <w:lvlText w:val=""/>
      <w:lvlJc w:val="left"/>
      <w:pPr>
        <w:ind w:left="1440" w:hanging="360"/>
      </w:pPr>
      <w:rPr>
        <w:rFonts w:ascii="Symbol" w:hAnsi="Symbol" w:hint="default"/>
        <w:color w:val="BEAE98"/>
      </w:rPr>
    </w:lvl>
  </w:abstractNum>
  <w:abstractNum w:abstractNumId="6">
    <w:nsid w:val="FFFFFF82"/>
    <w:multiLevelType w:val="singleLevel"/>
    <w:tmpl w:val="4AAC3C4A"/>
    <w:lvl w:ilvl="0">
      <w:start w:val="1"/>
      <w:numFmt w:val="bullet"/>
      <w:pStyle w:val="Sraassuenkleliais3"/>
      <w:lvlText w:val=""/>
      <w:lvlJc w:val="left"/>
      <w:pPr>
        <w:ind w:left="1080" w:hanging="360"/>
      </w:pPr>
      <w:rPr>
        <w:rFonts w:ascii="Symbol" w:hAnsi="Symbol" w:hint="default"/>
        <w:color w:val="6F6F74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Sraassuenkleliais2"/>
      <w:lvlText w:val=""/>
      <w:lvlJc w:val="left"/>
      <w:pPr>
        <w:ind w:left="720" w:hanging="360"/>
      </w:pPr>
      <w:rPr>
        <w:rFonts w:ascii="Symbol" w:hAnsi="Symbol" w:hint="default"/>
        <w:color w:val="6F6F74"/>
      </w:rPr>
    </w:lvl>
  </w:abstractNum>
  <w:abstractNum w:abstractNumId="8">
    <w:nsid w:val="FFFFFF88"/>
    <w:multiLevelType w:val="singleLevel"/>
    <w:tmpl w:val="58422E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3932A106"/>
    <w:lvl w:ilvl="0">
      <w:start w:val="1"/>
      <w:numFmt w:val="bullet"/>
      <w:pStyle w:val="Sraassuenkleliais"/>
      <w:lvlText w:val=""/>
      <w:lvlJc w:val="left"/>
      <w:pPr>
        <w:ind w:left="360" w:hanging="360"/>
      </w:pPr>
      <w:rPr>
        <w:rFonts w:ascii="Symbol" w:hAnsi="Symbol" w:hint="default"/>
        <w:color w:val="6F6F74"/>
      </w:rPr>
    </w:lvl>
  </w:abstractNum>
  <w:abstractNum w:abstractNumId="10">
    <w:nsid w:val="4336337B"/>
    <w:multiLevelType w:val="hybridMultilevel"/>
    <w:tmpl w:val="473C31BA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DateAndTime/>
  <w:hideGrammaticalErrors/>
  <w:proofState w:grammar="clean"/>
  <w:attachedTemplate r:id="rId1"/>
  <w:defaultTabStop w:val="1296"/>
  <w:hyphenationZone w:val="38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0C3B"/>
    <w:rsid w:val="002238A4"/>
    <w:rsid w:val="0055643F"/>
    <w:rsid w:val="005E33AF"/>
    <w:rsid w:val="005E774C"/>
    <w:rsid w:val="00900000"/>
    <w:rsid w:val="00BA4BA4"/>
    <w:rsid w:val="00BB0C3B"/>
    <w:rsid w:val="00FB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DocumentPartTemplate"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Garamond" w:eastAsia="Times New Roman" w:hAnsi="Garamond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spacing w:after="200" w:line="300" w:lineRule="auto"/>
      <w:jc w:val="both"/>
    </w:pPr>
    <w:rPr>
      <w:sz w:val="22"/>
      <w:szCs w:val="22"/>
    </w:rPr>
  </w:style>
  <w:style w:type="paragraph" w:styleId="Antrat1">
    <w:name w:val="heading 1"/>
    <w:basedOn w:val="prastasis"/>
    <w:next w:val="prastasis"/>
    <w:link w:val="Antrat1Diagrama"/>
    <w:uiPriority w:val="9"/>
    <w:qFormat/>
    <w:pPr>
      <w:keepNext/>
      <w:keepLines/>
      <w:spacing w:before="240" w:after="0" w:line="240" w:lineRule="auto"/>
      <w:jc w:val="center"/>
      <w:outlineLvl w:val="0"/>
    </w:pPr>
    <w:rPr>
      <w:caps/>
      <w:color w:val="46464A"/>
      <w:spacing w:val="20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bCs/>
      <w:color w:val="46464A"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b/>
      <w:bCs/>
      <w:color w:val="6F6F74"/>
      <w:sz w:val="23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bCs/>
      <w:iCs/>
      <w:caps/>
      <w:color w:val="46464A"/>
      <w:spacing w:val="12"/>
      <w:sz w:val="2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color w:val="46464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i/>
      <w:iCs/>
      <w:color w:val="000000"/>
      <w:sz w:val="21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i/>
      <w:iCs/>
      <w:color w:val="A7B789"/>
      <w:sz w:val="21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color w:val="000000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i/>
      <w:iCs/>
      <w:color w:val="000000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Pr>
      <w:rFonts w:ascii="Garamond" w:eastAsia="Times New Roman" w:hAnsi="Garamond" w:cs="Times New Roman"/>
      <w:caps/>
      <w:color w:val="46464A"/>
      <w:spacing w:val="20"/>
      <w:sz w:val="32"/>
      <w:szCs w:val="32"/>
    </w:rPr>
  </w:style>
  <w:style w:type="character" w:customStyle="1" w:styleId="Antrat2Diagrama">
    <w:name w:val="Antraštė 2 Diagrama"/>
    <w:link w:val="Antrat2"/>
    <w:uiPriority w:val="9"/>
    <w:semiHidden/>
    <w:rPr>
      <w:rFonts w:ascii="Garamond" w:eastAsia="Times New Roman" w:hAnsi="Garamond" w:cs="Times New Roman"/>
      <w:bCs/>
      <w:color w:val="46464A"/>
      <w:sz w:val="28"/>
      <w:szCs w:val="28"/>
    </w:rPr>
  </w:style>
  <w:style w:type="character" w:customStyle="1" w:styleId="Antrat3Diagrama">
    <w:name w:val="Antraštė 3 Diagrama"/>
    <w:link w:val="Antrat3"/>
    <w:uiPriority w:val="9"/>
    <w:semiHidden/>
    <w:rPr>
      <w:rFonts w:ascii="Garamond" w:eastAsia="Times New Roman" w:hAnsi="Garamond" w:cs="Times New Roman"/>
      <w:b/>
      <w:bCs/>
      <w:color w:val="6F6F74"/>
      <w:sz w:val="23"/>
    </w:rPr>
  </w:style>
  <w:style w:type="character" w:customStyle="1" w:styleId="Antrat4Diagrama">
    <w:name w:val="Antraštė 4 Diagrama"/>
    <w:link w:val="Antrat4"/>
    <w:uiPriority w:val="9"/>
    <w:semiHidden/>
    <w:rPr>
      <w:rFonts w:ascii="Garamond" w:eastAsia="Times New Roman" w:hAnsi="Garamond" w:cs="Times New Roman"/>
      <w:bCs/>
      <w:iCs/>
      <w:caps/>
      <w:color w:val="46464A"/>
      <w:spacing w:val="12"/>
      <w:sz w:val="21"/>
    </w:rPr>
  </w:style>
  <w:style w:type="character" w:customStyle="1" w:styleId="Antrat5Diagrama">
    <w:name w:val="Antraštė 5 Diagrama"/>
    <w:link w:val="Antrat5"/>
    <w:uiPriority w:val="9"/>
    <w:semiHidden/>
    <w:rPr>
      <w:rFonts w:ascii="Garamond" w:eastAsia="Times New Roman" w:hAnsi="Garamond" w:cs="Times New Roman"/>
      <w:color w:val="46464A"/>
    </w:rPr>
  </w:style>
  <w:style w:type="character" w:customStyle="1" w:styleId="Antrat6Diagrama">
    <w:name w:val="Antraštė 6 Diagrama"/>
    <w:link w:val="Antrat6"/>
    <w:uiPriority w:val="9"/>
    <w:semiHidden/>
    <w:rPr>
      <w:rFonts w:ascii="Garamond" w:eastAsia="Times New Roman" w:hAnsi="Garamond" w:cs="Times New Roman"/>
      <w:i/>
      <w:iCs/>
      <w:color w:val="000000"/>
      <w:sz w:val="21"/>
    </w:rPr>
  </w:style>
  <w:style w:type="character" w:customStyle="1" w:styleId="Antrat7Diagrama">
    <w:name w:val="Antraštė 7 Diagrama"/>
    <w:link w:val="Antrat7"/>
    <w:uiPriority w:val="9"/>
    <w:semiHidden/>
    <w:rPr>
      <w:rFonts w:ascii="Garamond" w:eastAsia="Times New Roman" w:hAnsi="Garamond" w:cs="Times New Roman"/>
      <w:i/>
      <w:iCs/>
      <w:color w:val="A7B789"/>
      <w:sz w:val="21"/>
    </w:rPr>
  </w:style>
  <w:style w:type="character" w:customStyle="1" w:styleId="Antrat8Diagrama">
    <w:name w:val="Antraštė 8 Diagrama"/>
    <w:link w:val="Antrat8"/>
    <w:uiPriority w:val="9"/>
    <w:semiHidden/>
    <w:rPr>
      <w:rFonts w:ascii="Garamond" w:eastAsia="Times New Roman" w:hAnsi="Garamond" w:cs="Times New Roman"/>
      <w:color w:val="000000"/>
      <w:sz w:val="20"/>
      <w:szCs w:val="20"/>
    </w:rPr>
  </w:style>
  <w:style w:type="character" w:customStyle="1" w:styleId="Antrat9Diagrama">
    <w:name w:val="Antraštė 9 Diagrama"/>
    <w:link w:val="Antrat9"/>
    <w:uiPriority w:val="9"/>
    <w:semiHidden/>
    <w:rPr>
      <w:rFonts w:ascii="Garamond" w:eastAsia="Times New Roman" w:hAnsi="Garamond" w:cs="Times New Roman"/>
      <w:i/>
      <w:iCs/>
      <w:color w:val="000000"/>
      <w:sz w:val="20"/>
      <w:szCs w:val="20"/>
    </w:rPr>
  </w:style>
  <w:style w:type="character" w:styleId="Grietas">
    <w:name w:val="Strong"/>
    <w:uiPriority w:val="22"/>
    <w:qFormat/>
    <w:rPr>
      <w:b/>
      <w:bCs/>
    </w:rPr>
  </w:style>
  <w:style w:type="character" w:styleId="Emfaz">
    <w:name w:val="Emphasis"/>
    <w:uiPriority w:val="20"/>
    <w:qFormat/>
    <w:rPr>
      <w:b/>
      <w:i/>
      <w:iCs/>
      <w:color w:val="6F6F74"/>
    </w:rPr>
  </w:style>
  <w:style w:type="character" w:customStyle="1" w:styleId="Rykiosnuorodossimbolis">
    <w:name w:val="Ryškios nuorodos simbolis"/>
    <w:uiPriority w:val="32"/>
    <w:rPr>
      <w:rFonts w:cs="Times New Roman"/>
      <w:b/>
      <w:color w:val="000000"/>
      <w:szCs w:val="20"/>
      <w:u w:val="single"/>
    </w:rPr>
  </w:style>
  <w:style w:type="character" w:customStyle="1" w:styleId="Subtiliosnuorodossimbolis">
    <w:name w:val="Subtilios nuorodos simbolis"/>
    <w:uiPriority w:val="31"/>
    <w:rPr>
      <w:rFonts w:cs="Times New Roman"/>
      <w:color w:val="000000"/>
      <w:szCs w:val="20"/>
      <w:u w:val="single"/>
    </w:rPr>
  </w:style>
  <w:style w:type="character" w:customStyle="1" w:styleId="Knygosantratssimbolis">
    <w:name w:val="Knygos antraštės simbolis"/>
    <w:uiPriority w:val="33"/>
    <w:rPr>
      <w:rFonts w:ascii="Garamond" w:hAnsi="Garamond" w:cs="Times New Roman"/>
      <w:b/>
      <w:i/>
      <w:color w:val="000000"/>
      <w:szCs w:val="20"/>
    </w:rPr>
  </w:style>
  <w:style w:type="character" w:customStyle="1" w:styleId="Rykiaipabrtasissimbolis">
    <w:name w:val="Ryškiai pabrėžtasis simbolis"/>
    <w:uiPriority w:val="21"/>
    <w:rPr>
      <w:rFonts w:cs="Times New Roman"/>
      <w:b/>
      <w:i/>
      <w:color w:val="000000"/>
      <w:szCs w:val="20"/>
    </w:rPr>
  </w:style>
  <w:style w:type="character" w:customStyle="1" w:styleId="Subtilauspabrauktojosimbolis">
    <w:name w:val="Subtilaus pabrauktojo simbolis"/>
    <w:uiPriority w:val="19"/>
    <w:rPr>
      <w:rFonts w:cs="Times New Roman"/>
      <w:i/>
      <w:color w:val="000000"/>
      <w:szCs w:val="20"/>
    </w:rPr>
  </w:style>
  <w:style w:type="paragraph" w:styleId="Citata">
    <w:name w:val="Quote"/>
    <w:basedOn w:val="prastasis"/>
    <w:next w:val="prastasis"/>
    <w:link w:val="CitataDiagrama"/>
    <w:uiPriority w:val="29"/>
    <w:qFormat/>
    <w:pPr>
      <w:pBdr>
        <w:top w:val="single" w:sz="12" w:space="4" w:color="6F6F74"/>
        <w:bottom w:val="double" w:sz="18" w:space="4" w:color="6F6F74"/>
      </w:pBdr>
      <w:spacing w:after="0" w:line="420" w:lineRule="auto"/>
    </w:pPr>
    <w:rPr>
      <w:caps/>
      <w:color w:val="6F6F74"/>
      <w:spacing w:val="10"/>
    </w:rPr>
  </w:style>
  <w:style w:type="character" w:customStyle="1" w:styleId="CitataDiagrama">
    <w:name w:val="Citata Diagrama"/>
    <w:link w:val="Citata"/>
    <w:uiPriority w:val="29"/>
    <w:rPr>
      <w:rFonts w:ascii="Garamond" w:hAnsi="Garamond"/>
      <w:caps/>
      <w:color w:val="6F6F74"/>
      <w:spacing w:val="10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pPr>
      <w:pBdr>
        <w:top w:val="thickThinSmallGap" w:sz="48" w:space="8" w:color="6F6F74"/>
        <w:left w:val="thickThinSmallGap" w:sz="48" w:space="8" w:color="6F6F74"/>
        <w:bottom w:val="thinThickSmallGap" w:sz="48" w:space="8" w:color="6F6F74"/>
        <w:right w:val="thinThickSmallGap" w:sz="48" w:space="8" w:color="6F6F74"/>
      </w:pBdr>
      <w:shd w:val="clear" w:color="auto" w:fill="6F6F74"/>
      <w:spacing w:before="120" w:line="360" w:lineRule="auto"/>
      <w:ind w:left="288" w:right="288"/>
      <w:jc w:val="center"/>
    </w:pPr>
    <w:rPr>
      <w:caps/>
      <w:color w:val="FFFFFF"/>
      <w:spacing w:val="6"/>
      <w:sz w:val="24"/>
    </w:rPr>
  </w:style>
  <w:style w:type="table" w:styleId="Lentelstinklelis">
    <w:name w:val="Table Grid"/>
    <w:basedOn w:val="prastojilentel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ntrats">
    <w:name w:val="header"/>
    <w:basedOn w:val="prastasis"/>
    <w:link w:val="AntratsDiagrama"/>
    <w:uiPriority w:val="99"/>
    <w:unhideWhenUsed/>
    <w:pPr>
      <w:tabs>
        <w:tab w:val="center" w:pos="4320"/>
        <w:tab w:val="right" w:pos="8640"/>
      </w:tabs>
    </w:pPr>
  </w:style>
  <w:style w:type="character" w:customStyle="1" w:styleId="AntratsDiagrama">
    <w:name w:val="Antraštės Diagrama"/>
    <w:link w:val="Antrats"/>
    <w:uiPriority w:val="99"/>
    <w:rPr>
      <w:rFonts w:cs="Times New Roman"/>
      <w:color w:val="000000"/>
      <w:szCs w:val="20"/>
    </w:rPr>
  </w:style>
  <w:style w:type="paragraph" w:styleId="Porat">
    <w:name w:val="footer"/>
    <w:basedOn w:val="prastasis"/>
    <w:link w:val="PoratDiagrama"/>
    <w:uiPriority w:val="99"/>
    <w:unhideWhenUsed/>
    <w:pPr>
      <w:tabs>
        <w:tab w:val="center" w:pos="4320"/>
        <w:tab w:val="right" w:pos="8640"/>
      </w:tabs>
    </w:pPr>
  </w:style>
  <w:style w:type="character" w:customStyle="1" w:styleId="PoratDiagrama">
    <w:name w:val="Poraštė Diagrama"/>
    <w:link w:val="Porat"/>
    <w:uiPriority w:val="99"/>
    <w:rPr>
      <w:rFonts w:cs="Times New Roman"/>
      <w:color w:val="00000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Antrat">
    <w:name w:val="caption"/>
    <w:basedOn w:val="prastasis"/>
    <w:next w:val="prastasis"/>
    <w:uiPriority w:val="35"/>
    <w:unhideWhenUsed/>
    <w:qFormat/>
    <w:pPr>
      <w:spacing w:line="240" w:lineRule="auto"/>
    </w:pPr>
    <w:rPr>
      <w:b/>
      <w:bCs/>
      <w:color w:val="46464A"/>
      <w:sz w:val="18"/>
      <w:szCs w:val="18"/>
    </w:rPr>
  </w:style>
  <w:style w:type="paragraph" w:styleId="Betarp">
    <w:name w:val="No Spacing"/>
    <w:link w:val="BetarpDiagrama"/>
    <w:uiPriority w:val="1"/>
    <w:qFormat/>
    <w:rPr>
      <w:sz w:val="22"/>
      <w:szCs w:val="22"/>
    </w:rPr>
  </w:style>
  <w:style w:type="paragraph" w:styleId="Tekstoblokas">
    <w:name w:val="Block Text"/>
    <w:aliases w:val="Blokuoti citatą"/>
    <w:uiPriority w:val="40"/>
    <w:pPr>
      <w:pBdr>
        <w:top w:val="single" w:sz="2" w:space="10" w:color="A8A8AB"/>
        <w:bottom w:val="single" w:sz="24" w:space="10" w:color="A8A8AB"/>
      </w:pBdr>
      <w:spacing w:after="280"/>
      <w:ind w:left="1440" w:right="1440"/>
      <w:jc w:val="both"/>
    </w:pPr>
    <w:rPr>
      <w:color w:val="FFFFFF"/>
      <w:sz w:val="28"/>
      <w:szCs w:val="28"/>
    </w:rPr>
  </w:style>
  <w:style w:type="paragraph" w:styleId="Sraassuenkleliais">
    <w:name w:val="List Bullet"/>
    <w:basedOn w:val="prastasis"/>
    <w:uiPriority w:val="6"/>
    <w:unhideWhenUsed/>
    <w:pPr>
      <w:numPr>
        <w:numId w:val="16"/>
      </w:numPr>
      <w:spacing w:after="0"/>
      <w:contextualSpacing/>
    </w:pPr>
  </w:style>
  <w:style w:type="paragraph" w:styleId="Sraassuenkleliais2">
    <w:name w:val="List Bullet 2"/>
    <w:basedOn w:val="prastasis"/>
    <w:uiPriority w:val="6"/>
    <w:unhideWhenUsed/>
    <w:pPr>
      <w:numPr>
        <w:numId w:val="17"/>
      </w:numPr>
      <w:spacing w:after="0"/>
    </w:pPr>
  </w:style>
  <w:style w:type="paragraph" w:styleId="Sraassuenkleliais3">
    <w:name w:val="List Bullet 3"/>
    <w:basedOn w:val="prastasis"/>
    <w:uiPriority w:val="6"/>
    <w:unhideWhenUsed/>
    <w:pPr>
      <w:numPr>
        <w:numId w:val="18"/>
      </w:numPr>
      <w:spacing w:after="0"/>
    </w:pPr>
  </w:style>
  <w:style w:type="paragraph" w:styleId="Sraassuenkleliais4">
    <w:name w:val="List Bullet 4"/>
    <w:basedOn w:val="prastasis"/>
    <w:uiPriority w:val="6"/>
    <w:unhideWhenUsed/>
    <w:pPr>
      <w:numPr>
        <w:numId w:val="19"/>
      </w:numPr>
      <w:spacing w:after="0"/>
    </w:pPr>
  </w:style>
  <w:style w:type="paragraph" w:styleId="Sraassuenkleliais5">
    <w:name w:val="List Bullet 5"/>
    <w:basedOn w:val="prastasis"/>
    <w:uiPriority w:val="6"/>
    <w:unhideWhenUsed/>
    <w:pPr>
      <w:numPr>
        <w:numId w:val="20"/>
      </w:numPr>
      <w:spacing w:after="0"/>
    </w:pPr>
  </w:style>
  <w:style w:type="paragraph" w:styleId="Turinys1">
    <w:name w:val="toc 1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/>
    </w:rPr>
  </w:style>
  <w:style w:type="paragraph" w:styleId="Turinys2">
    <w:name w:val="toc 2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urinys3">
    <w:name w:val="toc 3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urinys4">
    <w:name w:val="toc 4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urinys5">
    <w:name w:val="toc 5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urinys6">
    <w:name w:val="toc 6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urinys7">
    <w:name w:val="toc 7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urinys8">
    <w:name w:val="toc 8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urinys9">
    <w:name w:val="toc 9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Hipersaitas">
    <w:name w:val="Hyperlink"/>
    <w:uiPriority w:val="99"/>
    <w:semiHidden/>
    <w:unhideWhenUsed/>
    <w:rPr>
      <w:color w:val="000000"/>
      <w:u w:val="single"/>
    </w:rPr>
  </w:style>
  <w:style w:type="character" w:styleId="Knygospavadinimas">
    <w:name w:val="Book Title"/>
    <w:uiPriority w:val="33"/>
    <w:qFormat/>
    <w:rPr>
      <w:b/>
      <w:bCs/>
      <w:caps w:val="0"/>
      <w:smallCaps/>
      <w:spacing w:val="10"/>
    </w:rPr>
  </w:style>
  <w:style w:type="character" w:styleId="Rykuspabraukimas">
    <w:name w:val="Intense Emphasis"/>
    <w:uiPriority w:val="21"/>
    <w:qFormat/>
    <w:rPr>
      <w:b/>
      <w:bCs/>
      <w:i/>
      <w:iCs/>
      <w:caps w:val="0"/>
      <w:smallCaps w:val="0"/>
      <w:color w:val="000000"/>
    </w:rPr>
  </w:style>
  <w:style w:type="character" w:styleId="Rykinuoroda">
    <w:name w:val="Intense Reference"/>
    <w:uiPriority w:val="32"/>
    <w:qFormat/>
    <w:rPr>
      <w:b/>
      <w:bCs/>
      <w:caps w:val="0"/>
      <w:smallCaps w:val="0"/>
      <w:color w:val="46464A"/>
      <w:spacing w:val="5"/>
      <w:u w:val="single"/>
    </w:rPr>
  </w:style>
  <w:style w:type="character" w:styleId="Nerykuspabraukimas">
    <w:name w:val="Subtle Emphasis"/>
    <w:uiPriority w:val="19"/>
    <w:qFormat/>
    <w:rPr>
      <w:i/>
      <w:iCs/>
      <w:color w:val="595959"/>
    </w:rPr>
  </w:style>
  <w:style w:type="character" w:styleId="Nerykinuoroda">
    <w:name w:val="Subtle Reference"/>
    <w:uiPriority w:val="31"/>
    <w:qFormat/>
    <w:rPr>
      <w:smallCaps/>
      <w:color w:val="000000"/>
      <w:u w:val="single"/>
    </w:rPr>
  </w:style>
  <w:style w:type="paragraph" w:styleId="Ubaigimas">
    <w:name w:val="Closing"/>
    <w:basedOn w:val="prastasis"/>
    <w:link w:val="UbaigimasDiagrama"/>
    <w:uiPriority w:val="5"/>
    <w:unhideWhenUsed/>
    <w:qFormat/>
    <w:pPr>
      <w:spacing w:before="480" w:after="960"/>
      <w:contextualSpacing/>
      <w:jc w:val="center"/>
    </w:pPr>
    <w:rPr>
      <w:b/>
      <w:i/>
      <w:color w:val="46464A"/>
      <w:sz w:val="24"/>
    </w:rPr>
  </w:style>
  <w:style w:type="character" w:customStyle="1" w:styleId="UbaigimasDiagrama">
    <w:name w:val="Užbaigimas Diagrama"/>
    <w:link w:val="Ubaigimas"/>
    <w:uiPriority w:val="5"/>
    <w:rPr>
      <w:b/>
      <w:i/>
      <w:color w:val="46464A"/>
      <w:sz w:val="24"/>
    </w:rPr>
  </w:style>
  <w:style w:type="paragraph" w:customStyle="1" w:styleId="Gavjoadresas">
    <w:name w:val="Gavėjo adresas"/>
    <w:basedOn w:val="Betarp"/>
    <w:uiPriority w:val="3"/>
    <w:qFormat/>
    <w:pPr>
      <w:spacing w:after="360"/>
      <w:contextualSpacing/>
      <w:jc w:val="center"/>
    </w:pPr>
  </w:style>
  <w:style w:type="paragraph" w:styleId="Pasveikinimas">
    <w:name w:val="Salutation"/>
    <w:basedOn w:val="Betarp"/>
    <w:next w:val="prastasis"/>
    <w:link w:val="PasveikinimasDiagrama"/>
    <w:uiPriority w:val="4"/>
    <w:unhideWhenUsed/>
    <w:qFormat/>
    <w:pPr>
      <w:spacing w:before="480" w:after="480"/>
      <w:contextualSpacing/>
      <w:jc w:val="center"/>
    </w:pPr>
    <w:rPr>
      <w:b/>
      <w:caps/>
      <w:color w:val="46464A"/>
      <w:spacing w:val="20"/>
      <w:sz w:val="24"/>
    </w:rPr>
  </w:style>
  <w:style w:type="character" w:customStyle="1" w:styleId="PasveikinimasDiagrama">
    <w:name w:val="Pasveikinimas Diagrama"/>
    <w:link w:val="Pasveikinimas"/>
    <w:uiPriority w:val="4"/>
    <w:rPr>
      <w:b/>
      <w:caps/>
      <w:color w:val="46464A"/>
      <w:spacing w:val="20"/>
      <w:sz w:val="24"/>
    </w:rPr>
  </w:style>
  <w:style w:type="paragraph" w:customStyle="1" w:styleId="Siuntjoadresas">
    <w:name w:val="Siuntėjo adresas"/>
    <w:basedOn w:val="Betarp"/>
    <w:uiPriority w:val="2"/>
    <w:qFormat/>
    <w:pPr>
      <w:contextualSpacing/>
      <w:jc w:val="center"/>
    </w:pPr>
    <w:rPr>
      <w:sz w:val="24"/>
      <w:szCs w:val="24"/>
    </w:rPr>
  </w:style>
  <w:style w:type="paragraph" w:styleId="Paantrat">
    <w:name w:val="Paantraštė"/>
    <w:basedOn w:val="prastasis"/>
    <w:next w:val="prastasis"/>
    <w:link w:val="PaantratDiagrama"/>
    <w:uiPriority w:val="11"/>
    <w:qFormat/>
    <w:pPr>
      <w:numPr>
        <w:ilvl w:val="1"/>
      </w:numPr>
      <w:jc w:val="center"/>
    </w:pPr>
    <w:rPr>
      <w:iCs/>
      <w:color w:val="000000"/>
      <w:spacing w:val="15"/>
      <w:sz w:val="28"/>
      <w:szCs w:val="28"/>
    </w:rPr>
  </w:style>
  <w:style w:type="character" w:customStyle="1" w:styleId="PaantratDiagrama">
    <w:name w:val="Paantraštė Diagrama"/>
    <w:link w:val="Paantrat"/>
    <w:uiPriority w:val="11"/>
    <w:rPr>
      <w:rFonts w:eastAsia="Times New Roman" w:cs="Times New Roman"/>
      <w:iCs/>
      <w:color w:val="000000"/>
      <w:spacing w:val="15"/>
      <w:sz w:val="28"/>
      <w:szCs w:val="28"/>
    </w:rPr>
  </w:style>
  <w:style w:type="paragraph" w:styleId="Pavadinimas">
    <w:name w:val="Title"/>
    <w:basedOn w:val="prastasis"/>
    <w:next w:val="prastasis"/>
    <w:link w:val="PavadinimasDiagrama"/>
    <w:uiPriority w:val="10"/>
    <w:qFormat/>
    <w:pPr>
      <w:spacing w:line="240" w:lineRule="auto"/>
      <w:contextualSpacing/>
      <w:jc w:val="center"/>
    </w:pPr>
    <w:rPr>
      <w:caps/>
      <w:color w:val="46464A"/>
      <w:spacing w:val="20"/>
      <w:kern w:val="28"/>
      <w:sz w:val="40"/>
      <w:szCs w:val="40"/>
    </w:rPr>
  </w:style>
  <w:style w:type="character" w:customStyle="1" w:styleId="PavadinimasDiagrama">
    <w:name w:val="Pavadinimas Diagrama"/>
    <w:link w:val="Pavadinimas"/>
    <w:uiPriority w:val="10"/>
    <w:rPr>
      <w:rFonts w:ascii="Garamond" w:eastAsia="Times New Roman" w:hAnsi="Garamond" w:cs="Times New Roman"/>
      <w:caps/>
      <w:color w:val="46464A"/>
      <w:spacing w:val="20"/>
      <w:kern w:val="28"/>
      <w:sz w:val="40"/>
      <w:szCs w:val="40"/>
    </w:rPr>
  </w:style>
  <w:style w:type="paragraph" w:styleId="Data">
    <w:name w:val="Date"/>
    <w:basedOn w:val="prastasis"/>
    <w:next w:val="prastasis"/>
    <w:link w:val="DataDiagrama"/>
    <w:uiPriority w:val="99"/>
    <w:semiHidden/>
    <w:unhideWhenUsed/>
  </w:style>
  <w:style w:type="character" w:customStyle="1" w:styleId="DataDiagrama">
    <w:name w:val="Data Diagrama"/>
    <w:link w:val="Data"/>
    <w:uiPriority w:val="99"/>
    <w:semiHidden/>
    <w:rPr>
      <w:rFonts w:cs="Times New Roman"/>
      <w:color w:val="000000"/>
      <w:szCs w:val="20"/>
    </w:rPr>
  </w:style>
  <w:style w:type="character" w:styleId="Vietosrezervavimoenklotekstas">
    <w:name w:val="Placeholder Text"/>
    <w:uiPriority w:val="99"/>
    <w:unhideWhenUsed/>
    <w:rPr>
      <w:color w:val="808080"/>
    </w:rPr>
  </w:style>
  <w:style w:type="paragraph" w:styleId="Paraas">
    <w:name w:val="Signature"/>
    <w:basedOn w:val="prastasis"/>
    <w:link w:val="ParaasDiagrama"/>
    <w:uiPriority w:val="99"/>
    <w:unhideWhenUsed/>
    <w:qFormat/>
    <w:pPr>
      <w:contextualSpacing/>
      <w:jc w:val="center"/>
    </w:pPr>
  </w:style>
  <w:style w:type="character" w:customStyle="1" w:styleId="ParaasDiagrama">
    <w:name w:val="Parašas Diagrama"/>
    <w:basedOn w:val="Numatytasispastraiposriftas"/>
    <w:link w:val="Paraas"/>
    <w:uiPriority w:val="99"/>
  </w:style>
  <w:style w:type="table" w:customStyle="1" w:styleId="6stilius">
    <w:name w:val="6 stilius"/>
    <w:basedOn w:val="prastojilentel"/>
    <w:uiPriority w:val="26"/>
    <w:rPr>
      <w:color w:val="000000"/>
    </w:rPr>
    <w:tblPr>
      <w:tblBorders>
        <w:top w:val="single" w:sz="4" w:space="0" w:color="6F6F74"/>
        <w:left w:val="single" w:sz="4" w:space="0" w:color="6F6F74"/>
        <w:bottom w:val="single" w:sz="4" w:space="0" w:color="6F6F74"/>
        <w:right w:val="single" w:sz="4" w:space="0" w:color="6F6F74"/>
        <w:insideH w:val="single" w:sz="4" w:space="0" w:color="FFFFFF"/>
        <w:insideV w:val="single" w:sz="4" w:space="0" w:color="FFFFFF"/>
      </w:tblBorders>
    </w:tblPr>
    <w:tcPr>
      <w:shd w:val="clear" w:color="auto" w:fill="E2E2E3"/>
    </w:tcPr>
    <w:tblStylePr w:type="firstRow">
      <w:rPr>
        <w:b/>
        <w:bCs/>
        <w:color w:val="46464A"/>
      </w:rPr>
      <w:tblPr/>
      <w:tcPr>
        <w:shd w:val="clear" w:color="auto" w:fill="F0F0F1"/>
      </w:tcPr>
    </w:tblStylePr>
    <w:tblStylePr w:type="lastRow">
      <w:rPr>
        <w:b/>
        <w:bCs/>
        <w:color w:val="FFFFFF"/>
      </w:rPr>
      <w:tblPr/>
      <w:tcPr>
        <w:shd w:val="clear" w:color="auto" w:fill="6F6F74"/>
      </w:tcPr>
    </w:tblStylePr>
    <w:tblStylePr w:type="firstCol">
      <w:rPr>
        <w:b/>
        <w:bCs/>
        <w:color w:val="46464A"/>
      </w:rPr>
    </w:tblStylePr>
    <w:tblStylePr w:type="lastCol">
      <w:rPr>
        <w:color w:val="000000"/>
      </w:rPr>
    </w:tblStylePr>
  </w:style>
  <w:style w:type="paragraph" w:customStyle="1" w:styleId="Datostekstas">
    <w:name w:val="Datos tekstas"/>
    <w:basedOn w:val="prastasis"/>
    <w:uiPriority w:val="35"/>
    <w:pPr>
      <w:spacing w:before="720"/>
      <w:contextualSpacing/>
    </w:pPr>
  </w:style>
  <w:style w:type="character" w:customStyle="1" w:styleId="BetarpDiagrama">
    <w:name w:val="Be tarpų Diagrama"/>
    <w:basedOn w:val="Numatytasispastraiposriftas"/>
    <w:link w:val="Betarp"/>
    <w:uiPriority w:val="1"/>
  </w:style>
  <w:style w:type="paragraph" w:styleId="Sraopastraipa">
    <w:name w:val="List Paragraph"/>
    <w:basedOn w:val="prastasis"/>
    <w:uiPriority w:val="34"/>
    <w:qFormat/>
    <w:pPr>
      <w:spacing w:after="160" w:line="240" w:lineRule="auto"/>
      <w:ind w:left="1008" w:hanging="288"/>
      <w:contextualSpacing/>
    </w:pPr>
    <w:rPr>
      <w:rFonts w:eastAsia="Garamond"/>
      <w:sz w:val="21"/>
    </w:rPr>
  </w:style>
  <w:style w:type="character" w:customStyle="1" w:styleId="IskirtacitataDiagrama">
    <w:name w:val="Išskirta citata Diagrama"/>
    <w:link w:val="Iskirtacitata"/>
    <w:uiPriority w:val="30"/>
    <w:rPr>
      <w:rFonts w:ascii="Garamond" w:eastAsia="Times New Roman" w:hAnsi="Garamond"/>
      <w:caps/>
      <w:color w:val="FFFFFF"/>
      <w:spacing w:val="6"/>
      <w:sz w:val="24"/>
      <w:shd w:val="clear" w:color="auto" w:fill="6F6F74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6F6F74"/>
      <w:spacing w:val="0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Garamond" w:eastAsia="Times New Roman" w:hAnsi="Garamond" w:cs="Times New Roman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caption" w:uiPriority="35" w:qFormat="1"/>
    <w:lsdException w:name="List Bullet" w:uiPriority="36"/>
    <w:lsdException w:name="List Bullet 2" w:uiPriority="36"/>
    <w:lsdException w:name="List Bullet 3" w:uiPriority="36"/>
    <w:lsdException w:name="List Bullet 4" w:uiPriority="36"/>
    <w:lsdException w:name="List Bullet 5" w:uiPriority="36"/>
    <w:lsdException w:name="Title" w:semiHidden="0" w:uiPriority="10" w:unhideWhenUsed="0" w:qFormat="1"/>
    <w:lsdException w:name="Closing" w:uiPriority="5" w:qFormat="1"/>
    <w:lsdException w:name="Signature" w:qFormat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uiPriority="1" w:qFormat="1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41"/>
    <w:lsdException w:name="Medium Grid 1 Accent 1" w:uiPriority="41"/>
    <w:lsdException w:name="Medium Grid 2 Accent 1" w:uiPriority="41"/>
    <w:lsdException w:name="Medium Grid 3 Accent 1" w:uiPriority="41"/>
    <w:lsdException w:name="Dark List Accent 1" w:uiPriority="41"/>
    <w:lsdException w:name="Colorful Shading Accent 1" w:uiPriority="41"/>
    <w:lsdException w:name="Colorful List Accent 1" w:uiPriority="41"/>
    <w:lsdException w:name="Colorful Grid Accent 1" w:uiPriority="41"/>
    <w:lsdException w:name="Light Shading Accent 2" w:uiPriority="42"/>
    <w:lsdException w:name="Light List Accent 2" w:uiPriority="42"/>
    <w:lsdException w:name="Light Grid Accent 2" w:uiPriority="42"/>
    <w:lsdException w:name="Medium Shading 1 Accent 2" w:uiPriority="42"/>
    <w:lsdException w:name="Medium Shading 2 Accent 2" w:uiPriority="42"/>
    <w:lsdException w:name="Medium List 1 Accent 2" w:uiPriority="42"/>
    <w:lsdException w:name="Medium List 2 Accent 2" w:uiPriority="42"/>
    <w:lsdException w:name="Medium Grid 1 Accent 2" w:uiPriority="42"/>
    <w:lsdException w:name="Medium Grid 2 Accent 2" w:uiPriority="42"/>
    <w:lsdException w:name="Medium Grid 3 Accent 2" w:uiPriority="42"/>
    <w:lsdException w:name="Dark List Accent 2" w:uiPriority="42"/>
    <w:lsdException w:name="Colorful Shading Accent 2" w:uiPriority="42"/>
    <w:lsdException w:name="Colorful List Accent 2" w:uiPriority="42"/>
    <w:lsdException w:name="Colorful Grid Accent 2" w:uiPriority="42"/>
    <w:lsdException w:name="Light Shading Accent 3" w:uiPriority="43"/>
    <w:lsdException w:name="Light List Accent 3" w:uiPriority="43"/>
    <w:lsdException w:name="Light Grid Accent 3" w:uiPriority="43"/>
    <w:lsdException w:name="Medium Shading 1 Accent 3" w:uiPriority="43"/>
    <w:lsdException w:name="Medium Shading 2 Accent 3" w:uiPriority="43"/>
    <w:lsdException w:name="Medium List 1 Accent 3" w:uiPriority="43"/>
    <w:lsdException w:name="Medium List 2 Accent 3" w:uiPriority="43"/>
    <w:lsdException w:name="Medium Grid 1 Accent 3" w:uiPriority="43"/>
    <w:lsdException w:name="Medium Grid 2 Accent 3" w:uiPriority="43"/>
    <w:lsdException w:name="Medium Grid 3 Accent 3" w:uiPriority="43"/>
    <w:lsdException w:name="Dark List Accent 3" w:uiPriority="43"/>
    <w:lsdException w:name="Colorful Shading Accent 3" w:uiPriority="43"/>
    <w:lsdException w:name="Colorful List Accent 3" w:uiPriority="43"/>
    <w:lsdException w:name="Colorful Grid Accent 3" w:uiPriority="43"/>
    <w:lsdException w:name="Light Shading Accent 4" w:uiPriority="44"/>
    <w:lsdException w:name="Light List Accent 4" w:uiPriority="44"/>
    <w:lsdException w:name="Light Grid Accent 4" w:uiPriority="44"/>
    <w:lsdException w:name="Medium Shading 1 Accent 4" w:uiPriority="44"/>
    <w:lsdException w:name="Medium Shading 2 Accent 4" w:uiPriority="44"/>
    <w:lsdException w:name="Medium List 1 Accent 4" w:uiPriority="44"/>
    <w:lsdException w:name="Medium List 2 Accent 4" w:uiPriority="44"/>
    <w:lsdException w:name="Medium Grid 1 Accent 4" w:uiPriority="44"/>
    <w:lsdException w:name="Medium Grid 2 Accent 4" w:uiPriority="44"/>
    <w:lsdException w:name="Medium Grid 3 Accent 4" w:uiPriority="44"/>
    <w:lsdException w:name="Dark List Accent 4" w:uiPriority="44"/>
    <w:lsdException w:name="Colorful Shading Accent 4" w:uiPriority="44"/>
    <w:lsdException w:name="Colorful List Accent 4" w:uiPriority="44"/>
    <w:lsdException w:name="Colorful Grid Accent 4" w:uiPriority="44"/>
    <w:lsdException w:name="Light Shading Accent 5" w:uiPriority="45"/>
    <w:lsdException w:name="Light List Accent 5" w:uiPriority="45"/>
    <w:lsdException w:name="Light Grid Accent 5" w:uiPriority="45"/>
    <w:lsdException w:name="Medium Shading 1 Accent 5" w:uiPriority="45"/>
    <w:lsdException w:name="Medium Shading 2 Accent 5" w:uiPriority="45"/>
    <w:lsdException w:name="Medium List 1 Accent 5" w:uiPriority="45"/>
    <w:lsdException w:name="Medium List 2 Accent 5" w:uiPriority="45"/>
    <w:lsdException w:name="Medium Grid 1 Accent 5" w:uiPriority="45"/>
    <w:lsdException w:name="Medium Grid 2 Accent 5" w:uiPriority="45"/>
    <w:lsdException w:name="Medium Grid 3 Accent 5" w:uiPriority="45"/>
    <w:lsdException w:name="Dark List Accent 5" w:uiPriority="45"/>
    <w:lsdException w:name="Colorful Shading Accent 5" w:uiPriority="45"/>
    <w:lsdException w:name="Colorful List Accent 5" w:uiPriority="45"/>
    <w:lsdException w:name="Colorful Grid Accent 5" w:uiPriority="45"/>
    <w:lsdException w:name="Light Shading Accent 6" w:uiPriority="46"/>
    <w:lsdException w:name="Light List Accent 6" w:uiPriority="46"/>
    <w:lsdException w:name="Light Grid Accent 6" w:uiPriority="46"/>
    <w:lsdException w:name="Medium Shading 1 Accent 6" w:uiPriority="46"/>
    <w:lsdException w:name="Medium Shading 2 Accent 6" w:uiPriority="46"/>
    <w:lsdException w:name="Medium List 1 Accent 6" w:uiPriority="46"/>
    <w:lsdException w:name="Medium List 2 Accent 6" w:uiPriority="46"/>
    <w:lsdException w:name="Medium Grid 1 Accent 6" w:uiPriority="46"/>
    <w:lsdException w:name="Medium Grid 2 Accent 6" w:uiPriority="46"/>
    <w:lsdException w:name="Medium Grid 3 Accent 6" w:uiPriority="46"/>
    <w:lsdException w:name="Dark List Accent 6" w:uiPriority="46"/>
    <w:lsdException w:name="Colorful Shading Accent 6" w:uiPriority="46"/>
    <w:lsdException w:name="Colorful List Accent 6" w:uiPriority="46"/>
    <w:lsdException w:name="Colorful Grid Accent 6" w:uiPriority="46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  <w:pPr>
      <w:spacing w:after="200" w:line="300" w:lineRule="auto"/>
      <w:jc w:val="both"/>
    </w:pPr>
    <w:rPr>
      <w:sz w:val="22"/>
      <w:szCs w:val="22"/>
    </w:rPr>
  </w:style>
  <w:style w:type="paragraph" w:styleId="Antrat1">
    <w:name w:val="heading 1"/>
    <w:basedOn w:val="prastasis"/>
    <w:next w:val="prastasis"/>
    <w:link w:val="Antrat1Diagrama"/>
    <w:uiPriority w:val="9"/>
    <w:qFormat/>
    <w:pPr>
      <w:keepNext/>
      <w:keepLines/>
      <w:spacing w:before="240" w:after="0" w:line="240" w:lineRule="auto"/>
      <w:jc w:val="center"/>
      <w:outlineLvl w:val="0"/>
    </w:pPr>
    <w:rPr>
      <w:caps/>
      <w:color w:val="46464A"/>
      <w:spacing w:val="20"/>
      <w:sz w:val="32"/>
      <w:szCs w:val="32"/>
    </w:rPr>
  </w:style>
  <w:style w:type="paragraph" w:styleId="Antrat2">
    <w:name w:val="heading 2"/>
    <w:basedOn w:val="prastasis"/>
    <w:next w:val="prastasis"/>
    <w:link w:val="Antrat2Diagrama"/>
    <w:uiPriority w:val="9"/>
    <w:semiHidden/>
    <w:unhideWhenUsed/>
    <w:qFormat/>
    <w:pPr>
      <w:keepNext/>
      <w:keepLines/>
      <w:spacing w:before="120" w:after="0" w:line="240" w:lineRule="auto"/>
      <w:jc w:val="center"/>
      <w:outlineLvl w:val="1"/>
    </w:pPr>
    <w:rPr>
      <w:bCs/>
      <w:color w:val="46464A"/>
      <w:sz w:val="28"/>
      <w:szCs w:val="28"/>
    </w:rPr>
  </w:style>
  <w:style w:type="paragraph" w:styleId="Antrat3">
    <w:name w:val="heading 3"/>
    <w:basedOn w:val="prastasis"/>
    <w:next w:val="prastasis"/>
    <w:link w:val="Antrat3Diagrama"/>
    <w:uiPriority w:val="9"/>
    <w:semiHidden/>
    <w:unhideWhenUsed/>
    <w:qFormat/>
    <w:pPr>
      <w:keepNext/>
      <w:keepLines/>
      <w:spacing w:before="20" w:after="0" w:line="240" w:lineRule="auto"/>
      <w:jc w:val="center"/>
      <w:outlineLvl w:val="2"/>
    </w:pPr>
    <w:rPr>
      <w:b/>
      <w:bCs/>
      <w:color w:val="6F6F74"/>
      <w:sz w:val="23"/>
    </w:rPr>
  </w:style>
  <w:style w:type="paragraph" w:styleId="Antrat4">
    <w:name w:val="heading 4"/>
    <w:basedOn w:val="prastasis"/>
    <w:next w:val="prastasis"/>
    <w:link w:val="Antrat4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3"/>
    </w:pPr>
    <w:rPr>
      <w:bCs/>
      <w:iCs/>
      <w:caps/>
      <w:color w:val="46464A"/>
      <w:spacing w:val="12"/>
      <w:sz w:val="21"/>
    </w:rPr>
  </w:style>
  <w:style w:type="paragraph" w:styleId="Antrat5">
    <w:name w:val="heading 5"/>
    <w:basedOn w:val="prastasis"/>
    <w:next w:val="prastasis"/>
    <w:link w:val="Antrat5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4"/>
    </w:pPr>
    <w:rPr>
      <w:color w:val="46464A"/>
    </w:rPr>
  </w:style>
  <w:style w:type="paragraph" w:styleId="Antrat6">
    <w:name w:val="heading 6"/>
    <w:basedOn w:val="prastasis"/>
    <w:next w:val="prastasis"/>
    <w:link w:val="Antrat6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5"/>
    </w:pPr>
    <w:rPr>
      <w:i/>
      <w:iCs/>
      <w:color w:val="000000"/>
      <w:sz w:val="21"/>
    </w:rPr>
  </w:style>
  <w:style w:type="paragraph" w:styleId="Antrat7">
    <w:name w:val="heading 7"/>
    <w:basedOn w:val="prastasis"/>
    <w:next w:val="prastasis"/>
    <w:link w:val="Antrat7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6"/>
    </w:pPr>
    <w:rPr>
      <w:i/>
      <w:iCs/>
      <w:color w:val="A7B789"/>
      <w:sz w:val="21"/>
    </w:rPr>
  </w:style>
  <w:style w:type="paragraph" w:styleId="Antrat8">
    <w:name w:val="heading 8"/>
    <w:basedOn w:val="prastasis"/>
    <w:next w:val="prastasis"/>
    <w:link w:val="Antrat8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7"/>
    </w:pPr>
    <w:rPr>
      <w:color w:val="000000"/>
      <w:sz w:val="20"/>
      <w:szCs w:val="20"/>
    </w:rPr>
  </w:style>
  <w:style w:type="paragraph" w:styleId="Antrat9">
    <w:name w:val="heading 9"/>
    <w:basedOn w:val="prastasis"/>
    <w:next w:val="prastasis"/>
    <w:link w:val="Antrat9Diagrama"/>
    <w:uiPriority w:val="9"/>
    <w:semiHidden/>
    <w:unhideWhenUsed/>
    <w:qFormat/>
    <w:pPr>
      <w:keepNext/>
      <w:keepLines/>
      <w:spacing w:before="200" w:after="0" w:line="264" w:lineRule="auto"/>
      <w:jc w:val="center"/>
      <w:outlineLvl w:val="8"/>
    </w:pPr>
    <w:rPr>
      <w:i/>
      <w:iCs/>
      <w:color w:val="000000"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"/>
    <w:rPr>
      <w:rFonts w:ascii="Garamond" w:eastAsia="Times New Roman" w:hAnsi="Garamond" w:cs="Times New Roman"/>
      <w:caps/>
      <w:color w:val="46464A"/>
      <w:spacing w:val="20"/>
      <w:sz w:val="32"/>
      <w:szCs w:val="32"/>
    </w:rPr>
  </w:style>
  <w:style w:type="character" w:customStyle="1" w:styleId="Antrat2Diagrama">
    <w:name w:val="Antraštė 2 Diagrama"/>
    <w:link w:val="Antrat2"/>
    <w:uiPriority w:val="9"/>
    <w:semiHidden/>
    <w:rPr>
      <w:rFonts w:ascii="Garamond" w:eastAsia="Times New Roman" w:hAnsi="Garamond" w:cs="Times New Roman"/>
      <w:bCs/>
      <w:color w:val="46464A"/>
      <w:sz w:val="28"/>
      <w:szCs w:val="28"/>
    </w:rPr>
  </w:style>
  <w:style w:type="character" w:customStyle="1" w:styleId="Antrat3Diagrama">
    <w:name w:val="Antraštė 3 Diagrama"/>
    <w:link w:val="Antrat3"/>
    <w:uiPriority w:val="9"/>
    <w:semiHidden/>
    <w:rPr>
      <w:rFonts w:ascii="Garamond" w:eastAsia="Times New Roman" w:hAnsi="Garamond" w:cs="Times New Roman"/>
      <w:b/>
      <w:bCs/>
      <w:color w:val="6F6F74"/>
      <w:sz w:val="23"/>
    </w:rPr>
  </w:style>
  <w:style w:type="character" w:customStyle="1" w:styleId="Antrat4Diagrama">
    <w:name w:val="Antraštė 4 Diagrama"/>
    <w:link w:val="Antrat4"/>
    <w:uiPriority w:val="9"/>
    <w:semiHidden/>
    <w:rPr>
      <w:rFonts w:ascii="Garamond" w:eastAsia="Times New Roman" w:hAnsi="Garamond" w:cs="Times New Roman"/>
      <w:bCs/>
      <w:iCs/>
      <w:caps/>
      <w:color w:val="46464A"/>
      <w:spacing w:val="12"/>
      <w:sz w:val="21"/>
    </w:rPr>
  </w:style>
  <w:style w:type="character" w:customStyle="1" w:styleId="Antrat5Diagrama">
    <w:name w:val="Antraštė 5 Diagrama"/>
    <w:link w:val="Antrat5"/>
    <w:uiPriority w:val="9"/>
    <w:semiHidden/>
    <w:rPr>
      <w:rFonts w:ascii="Garamond" w:eastAsia="Times New Roman" w:hAnsi="Garamond" w:cs="Times New Roman"/>
      <w:color w:val="46464A"/>
    </w:rPr>
  </w:style>
  <w:style w:type="character" w:customStyle="1" w:styleId="Antrat6Diagrama">
    <w:name w:val="Antraštė 6 Diagrama"/>
    <w:link w:val="Antrat6"/>
    <w:uiPriority w:val="9"/>
    <w:semiHidden/>
    <w:rPr>
      <w:rFonts w:ascii="Garamond" w:eastAsia="Times New Roman" w:hAnsi="Garamond" w:cs="Times New Roman"/>
      <w:i/>
      <w:iCs/>
      <w:color w:val="000000"/>
      <w:sz w:val="21"/>
    </w:rPr>
  </w:style>
  <w:style w:type="character" w:customStyle="1" w:styleId="Antrat7Diagrama">
    <w:name w:val="Antraštė 7 Diagrama"/>
    <w:link w:val="Antrat7"/>
    <w:uiPriority w:val="9"/>
    <w:semiHidden/>
    <w:rPr>
      <w:rFonts w:ascii="Garamond" w:eastAsia="Times New Roman" w:hAnsi="Garamond" w:cs="Times New Roman"/>
      <w:i/>
      <w:iCs/>
      <w:color w:val="A7B789"/>
      <w:sz w:val="21"/>
    </w:rPr>
  </w:style>
  <w:style w:type="character" w:customStyle="1" w:styleId="Antrat8Diagrama">
    <w:name w:val="Antraštė 8 Diagrama"/>
    <w:link w:val="Antrat8"/>
    <w:uiPriority w:val="9"/>
    <w:semiHidden/>
    <w:rPr>
      <w:rFonts w:ascii="Garamond" w:eastAsia="Times New Roman" w:hAnsi="Garamond" w:cs="Times New Roman"/>
      <w:color w:val="000000"/>
      <w:sz w:val="20"/>
      <w:szCs w:val="20"/>
    </w:rPr>
  </w:style>
  <w:style w:type="character" w:customStyle="1" w:styleId="Antrat9Diagrama">
    <w:name w:val="Antraštė 9 Diagrama"/>
    <w:link w:val="Antrat9"/>
    <w:uiPriority w:val="9"/>
    <w:semiHidden/>
    <w:rPr>
      <w:rFonts w:ascii="Garamond" w:eastAsia="Times New Roman" w:hAnsi="Garamond" w:cs="Times New Roman"/>
      <w:i/>
      <w:iCs/>
      <w:color w:val="000000"/>
      <w:sz w:val="20"/>
      <w:szCs w:val="20"/>
    </w:rPr>
  </w:style>
  <w:style w:type="character" w:styleId="Grietas">
    <w:name w:val="Strong"/>
    <w:uiPriority w:val="22"/>
    <w:qFormat/>
    <w:rPr>
      <w:b/>
      <w:bCs/>
    </w:rPr>
  </w:style>
  <w:style w:type="character" w:styleId="Emfaz">
    <w:name w:val="Emphasis"/>
    <w:uiPriority w:val="20"/>
    <w:qFormat/>
    <w:rPr>
      <w:b/>
      <w:i/>
      <w:iCs/>
      <w:color w:val="6F6F74"/>
    </w:rPr>
  </w:style>
  <w:style w:type="character" w:customStyle="1" w:styleId="Rykiosnuorodossimbolis">
    <w:name w:val="Ryškios nuorodos simbolis"/>
    <w:uiPriority w:val="32"/>
    <w:rPr>
      <w:rFonts w:cs="Times New Roman"/>
      <w:b/>
      <w:color w:val="000000"/>
      <w:szCs w:val="20"/>
      <w:u w:val="single"/>
    </w:rPr>
  </w:style>
  <w:style w:type="character" w:customStyle="1" w:styleId="Subtiliosnuorodossimbolis">
    <w:name w:val="Subtilios nuorodos simbolis"/>
    <w:uiPriority w:val="31"/>
    <w:rPr>
      <w:rFonts w:cs="Times New Roman"/>
      <w:color w:val="000000"/>
      <w:szCs w:val="20"/>
      <w:u w:val="single"/>
    </w:rPr>
  </w:style>
  <w:style w:type="character" w:customStyle="1" w:styleId="Knygosantratssimbolis">
    <w:name w:val="Knygos antraštės simbolis"/>
    <w:uiPriority w:val="33"/>
    <w:rPr>
      <w:rFonts w:ascii="Garamond" w:hAnsi="Garamond" w:cs="Times New Roman"/>
      <w:b/>
      <w:i/>
      <w:color w:val="000000"/>
      <w:szCs w:val="20"/>
    </w:rPr>
  </w:style>
  <w:style w:type="character" w:customStyle="1" w:styleId="Rykiaipabrtasissimbolis">
    <w:name w:val="Ryškiai pabrėžtasis simbolis"/>
    <w:uiPriority w:val="21"/>
    <w:rPr>
      <w:rFonts w:cs="Times New Roman"/>
      <w:b/>
      <w:i/>
      <w:color w:val="000000"/>
      <w:szCs w:val="20"/>
    </w:rPr>
  </w:style>
  <w:style w:type="character" w:customStyle="1" w:styleId="Subtilauspabrauktojosimbolis">
    <w:name w:val="Subtilaus pabrauktojo simbolis"/>
    <w:uiPriority w:val="19"/>
    <w:rPr>
      <w:rFonts w:cs="Times New Roman"/>
      <w:i/>
      <w:color w:val="000000"/>
      <w:szCs w:val="20"/>
    </w:rPr>
  </w:style>
  <w:style w:type="paragraph" w:styleId="Citata">
    <w:name w:val="Quote"/>
    <w:basedOn w:val="prastasis"/>
    <w:next w:val="prastasis"/>
    <w:link w:val="CitataDiagrama"/>
    <w:uiPriority w:val="29"/>
    <w:qFormat/>
    <w:pPr>
      <w:pBdr>
        <w:top w:val="single" w:sz="12" w:space="4" w:color="6F6F74"/>
        <w:bottom w:val="double" w:sz="18" w:space="4" w:color="6F6F74"/>
      </w:pBdr>
      <w:spacing w:after="0" w:line="420" w:lineRule="auto"/>
    </w:pPr>
    <w:rPr>
      <w:caps/>
      <w:color w:val="6F6F74"/>
      <w:spacing w:val="10"/>
    </w:rPr>
  </w:style>
  <w:style w:type="character" w:customStyle="1" w:styleId="CitataDiagrama">
    <w:name w:val="Citata Diagrama"/>
    <w:link w:val="Citata"/>
    <w:uiPriority w:val="29"/>
    <w:rPr>
      <w:rFonts w:ascii="Garamond" w:hAnsi="Garamond"/>
      <w:caps/>
      <w:color w:val="6F6F74"/>
      <w:spacing w:val="10"/>
    </w:rPr>
  </w:style>
  <w:style w:type="paragraph" w:styleId="Iskirtacitata">
    <w:name w:val="Intense Quote"/>
    <w:basedOn w:val="prastasis"/>
    <w:next w:val="prastasis"/>
    <w:link w:val="IskirtacitataDiagrama"/>
    <w:uiPriority w:val="30"/>
    <w:qFormat/>
    <w:pPr>
      <w:pBdr>
        <w:top w:val="thickThinSmallGap" w:sz="48" w:space="8" w:color="6F6F74"/>
        <w:left w:val="thickThinSmallGap" w:sz="48" w:space="8" w:color="6F6F74"/>
        <w:bottom w:val="thinThickSmallGap" w:sz="48" w:space="8" w:color="6F6F74"/>
        <w:right w:val="thinThickSmallGap" w:sz="48" w:space="8" w:color="6F6F74"/>
      </w:pBdr>
      <w:shd w:val="clear" w:color="auto" w:fill="6F6F74"/>
      <w:spacing w:before="120" w:line="360" w:lineRule="auto"/>
      <w:ind w:left="288" w:right="288"/>
      <w:jc w:val="center"/>
    </w:pPr>
    <w:rPr>
      <w:caps/>
      <w:color w:val="FFFFFF"/>
      <w:spacing w:val="6"/>
      <w:sz w:val="24"/>
    </w:rPr>
  </w:style>
  <w:style w:type="table" w:styleId="Lentelstinklelis">
    <w:name w:val="Table Grid"/>
    <w:basedOn w:val="prastojilentel"/>
    <w:uiPriority w:val="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ntrats">
    <w:name w:val="header"/>
    <w:basedOn w:val="prastasis"/>
    <w:link w:val="AntratsDiagrama"/>
    <w:uiPriority w:val="99"/>
    <w:unhideWhenUsed/>
    <w:pPr>
      <w:tabs>
        <w:tab w:val="center" w:pos="4320"/>
        <w:tab w:val="right" w:pos="8640"/>
      </w:tabs>
    </w:pPr>
  </w:style>
  <w:style w:type="character" w:customStyle="1" w:styleId="AntratsDiagrama">
    <w:name w:val="Antraštės Diagrama"/>
    <w:link w:val="Antrats"/>
    <w:uiPriority w:val="99"/>
    <w:rPr>
      <w:rFonts w:cs="Times New Roman"/>
      <w:color w:val="000000"/>
      <w:szCs w:val="20"/>
    </w:rPr>
  </w:style>
  <w:style w:type="paragraph" w:styleId="Porat">
    <w:name w:val="footer"/>
    <w:basedOn w:val="prastasis"/>
    <w:link w:val="PoratDiagrama"/>
    <w:uiPriority w:val="99"/>
    <w:unhideWhenUsed/>
    <w:pPr>
      <w:tabs>
        <w:tab w:val="center" w:pos="4320"/>
        <w:tab w:val="right" w:pos="8640"/>
      </w:tabs>
    </w:pPr>
  </w:style>
  <w:style w:type="character" w:customStyle="1" w:styleId="PoratDiagrama">
    <w:name w:val="Poraštė Diagrama"/>
    <w:link w:val="Porat"/>
    <w:uiPriority w:val="99"/>
    <w:rPr>
      <w:rFonts w:cs="Times New Roman"/>
      <w:color w:val="000000"/>
      <w:szCs w:val="20"/>
    </w:rPr>
  </w:style>
  <w:style w:type="paragraph" w:styleId="Debesliotekstas">
    <w:name w:val="Balloon Text"/>
    <w:basedOn w:val="prastasis"/>
    <w:link w:val="DebesliotekstasDiagrama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link w:val="Debesliotekstas"/>
    <w:uiPriority w:val="99"/>
    <w:semiHidden/>
    <w:rPr>
      <w:rFonts w:ascii="Tahoma" w:hAnsi="Tahoma" w:cs="Tahoma"/>
      <w:color w:val="000000"/>
      <w:sz w:val="16"/>
      <w:szCs w:val="16"/>
    </w:rPr>
  </w:style>
  <w:style w:type="paragraph" w:styleId="Antrat">
    <w:name w:val="caption"/>
    <w:basedOn w:val="prastasis"/>
    <w:next w:val="prastasis"/>
    <w:uiPriority w:val="35"/>
    <w:unhideWhenUsed/>
    <w:qFormat/>
    <w:pPr>
      <w:spacing w:line="240" w:lineRule="auto"/>
    </w:pPr>
    <w:rPr>
      <w:b/>
      <w:bCs/>
      <w:color w:val="46464A"/>
      <w:sz w:val="18"/>
      <w:szCs w:val="18"/>
    </w:rPr>
  </w:style>
  <w:style w:type="paragraph" w:styleId="Betarp">
    <w:name w:val="No Spacing"/>
    <w:link w:val="BetarpDiagrama"/>
    <w:uiPriority w:val="1"/>
    <w:qFormat/>
    <w:rPr>
      <w:sz w:val="22"/>
      <w:szCs w:val="22"/>
    </w:rPr>
  </w:style>
  <w:style w:type="paragraph" w:styleId="Tekstoblokas">
    <w:name w:val="Block Text"/>
    <w:aliases w:val="Blokuoti citatą"/>
    <w:uiPriority w:val="40"/>
    <w:pPr>
      <w:pBdr>
        <w:top w:val="single" w:sz="2" w:space="10" w:color="A8A8AB"/>
        <w:bottom w:val="single" w:sz="24" w:space="10" w:color="A8A8AB"/>
      </w:pBdr>
      <w:spacing w:after="280"/>
      <w:ind w:left="1440" w:right="1440"/>
      <w:jc w:val="both"/>
    </w:pPr>
    <w:rPr>
      <w:color w:val="FFFFFF"/>
      <w:sz w:val="28"/>
      <w:szCs w:val="28"/>
    </w:rPr>
  </w:style>
  <w:style w:type="paragraph" w:styleId="Sraassuenkleliais">
    <w:name w:val="List Bullet"/>
    <w:basedOn w:val="prastasis"/>
    <w:uiPriority w:val="6"/>
    <w:unhideWhenUsed/>
    <w:pPr>
      <w:numPr>
        <w:numId w:val="16"/>
      </w:numPr>
      <w:spacing w:after="0"/>
      <w:contextualSpacing/>
    </w:pPr>
  </w:style>
  <w:style w:type="paragraph" w:styleId="Sraassuenkleliais2">
    <w:name w:val="List Bullet 2"/>
    <w:basedOn w:val="prastasis"/>
    <w:uiPriority w:val="6"/>
    <w:unhideWhenUsed/>
    <w:pPr>
      <w:numPr>
        <w:numId w:val="17"/>
      </w:numPr>
      <w:spacing w:after="0"/>
    </w:pPr>
  </w:style>
  <w:style w:type="paragraph" w:styleId="Sraassuenkleliais3">
    <w:name w:val="List Bullet 3"/>
    <w:basedOn w:val="prastasis"/>
    <w:uiPriority w:val="6"/>
    <w:unhideWhenUsed/>
    <w:pPr>
      <w:numPr>
        <w:numId w:val="18"/>
      </w:numPr>
      <w:spacing w:after="0"/>
    </w:pPr>
  </w:style>
  <w:style w:type="paragraph" w:styleId="Sraassuenkleliais4">
    <w:name w:val="List Bullet 4"/>
    <w:basedOn w:val="prastasis"/>
    <w:uiPriority w:val="6"/>
    <w:unhideWhenUsed/>
    <w:pPr>
      <w:numPr>
        <w:numId w:val="19"/>
      </w:numPr>
      <w:spacing w:after="0"/>
    </w:pPr>
  </w:style>
  <w:style w:type="paragraph" w:styleId="Sraassuenkleliais5">
    <w:name w:val="List Bullet 5"/>
    <w:basedOn w:val="prastasis"/>
    <w:uiPriority w:val="6"/>
    <w:unhideWhenUsed/>
    <w:pPr>
      <w:numPr>
        <w:numId w:val="20"/>
      </w:numPr>
      <w:spacing w:after="0"/>
    </w:pPr>
  </w:style>
  <w:style w:type="paragraph" w:styleId="Turinys1">
    <w:name w:val="toc 1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</w:pPr>
    <w:rPr>
      <w:smallCaps/>
      <w:color w:val="A7B789"/>
    </w:rPr>
  </w:style>
  <w:style w:type="paragraph" w:styleId="Turinys2">
    <w:name w:val="toc 2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216"/>
    </w:pPr>
    <w:rPr>
      <w:smallCaps/>
    </w:rPr>
  </w:style>
  <w:style w:type="paragraph" w:styleId="Turinys3">
    <w:name w:val="toc 3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446"/>
    </w:pPr>
    <w:rPr>
      <w:smallCaps/>
    </w:rPr>
  </w:style>
  <w:style w:type="paragraph" w:styleId="Turinys4">
    <w:name w:val="toc 4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662"/>
    </w:pPr>
    <w:rPr>
      <w:smallCaps/>
    </w:rPr>
  </w:style>
  <w:style w:type="paragraph" w:styleId="Turinys5">
    <w:name w:val="toc 5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878"/>
    </w:pPr>
    <w:rPr>
      <w:smallCaps/>
    </w:rPr>
  </w:style>
  <w:style w:type="paragraph" w:styleId="Turinys6">
    <w:name w:val="toc 6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094"/>
    </w:pPr>
    <w:rPr>
      <w:smallCaps/>
    </w:rPr>
  </w:style>
  <w:style w:type="paragraph" w:styleId="Turinys7">
    <w:name w:val="toc 7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325"/>
    </w:pPr>
    <w:rPr>
      <w:smallCaps/>
    </w:rPr>
  </w:style>
  <w:style w:type="paragraph" w:styleId="Turinys8">
    <w:name w:val="toc 8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540"/>
    </w:pPr>
    <w:rPr>
      <w:smallCaps/>
    </w:rPr>
  </w:style>
  <w:style w:type="paragraph" w:styleId="Turinys9">
    <w:name w:val="toc 9"/>
    <w:basedOn w:val="prastasis"/>
    <w:next w:val="prastasis"/>
    <w:autoRedefine/>
    <w:uiPriority w:val="99"/>
    <w:semiHidden/>
    <w:unhideWhenUsed/>
    <w:pPr>
      <w:tabs>
        <w:tab w:val="right" w:leader="dot" w:pos="8630"/>
      </w:tabs>
      <w:spacing w:after="40" w:line="240" w:lineRule="auto"/>
      <w:ind w:left="1760"/>
    </w:pPr>
    <w:rPr>
      <w:smallCaps/>
    </w:rPr>
  </w:style>
  <w:style w:type="character" w:styleId="Hipersaitas">
    <w:name w:val="Hyperlink"/>
    <w:uiPriority w:val="99"/>
    <w:semiHidden/>
    <w:unhideWhenUsed/>
    <w:rPr>
      <w:color w:val="000000"/>
      <w:u w:val="single"/>
    </w:rPr>
  </w:style>
  <w:style w:type="character" w:styleId="Knygospavadinimas">
    <w:name w:val="Book Title"/>
    <w:uiPriority w:val="33"/>
    <w:qFormat/>
    <w:rPr>
      <w:b/>
      <w:bCs/>
      <w:caps w:val="0"/>
      <w:smallCaps/>
      <w:spacing w:val="10"/>
    </w:rPr>
  </w:style>
  <w:style w:type="character" w:styleId="Rykuspabraukimas">
    <w:name w:val="Intense Emphasis"/>
    <w:uiPriority w:val="21"/>
    <w:qFormat/>
    <w:rPr>
      <w:b/>
      <w:bCs/>
      <w:i/>
      <w:iCs/>
      <w:caps w:val="0"/>
      <w:smallCaps w:val="0"/>
      <w:color w:val="000000"/>
    </w:rPr>
  </w:style>
  <w:style w:type="character" w:styleId="Rykinuoroda">
    <w:name w:val="Intense Reference"/>
    <w:uiPriority w:val="32"/>
    <w:qFormat/>
    <w:rPr>
      <w:b/>
      <w:bCs/>
      <w:caps w:val="0"/>
      <w:smallCaps w:val="0"/>
      <w:color w:val="46464A"/>
      <w:spacing w:val="5"/>
      <w:u w:val="single"/>
    </w:rPr>
  </w:style>
  <w:style w:type="character" w:styleId="Nerykuspabraukimas">
    <w:name w:val="Subtle Emphasis"/>
    <w:uiPriority w:val="19"/>
    <w:qFormat/>
    <w:rPr>
      <w:i/>
      <w:iCs/>
      <w:color w:val="595959"/>
    </w:rPr>
  </w:style>
  <w:style w:type="character" w:styleId="Nerykinuoroda">
    <w:name w:val="Subtle Reference"/>
    <w:uiPriority w:val="31"/>
    <w:qFormat/>
    <w:rPr>
      <w:smallCaps/>
      <w:color w:val="000000"/>
      <w:u w:val="single"/>
    </w:rPr>
  </w:style>
  <w:style w:type="paragraph" w:styleId="Ubaigimas">
    <w:name w:val="Closing"/>
    <w:basedOn w:val="prastasis"/>
    <w:link w:val="UbaigimasDiagrama"/>
    <w:uiPriority w:val="5"/>
    <w:unhideWhenUsed/>
    <w:qFormat/>
    <w:pPr>
      <w:spacing w:before="480" w:after="960"/>
      <w:contextualSpacing/>
      <w:jc w:val="center"/>
    </w:pPr>
    <w:rPr>
      <w:b/>
      <w:i/>
      <w:color w:val="46464A"/>
      <w:sz w:val="24"/>
    </w:rPr>
  </w:style>
  <w:style w:type="character" w:customStyle="1" w:styleId="UbaigimasDiagrama">
    <w:name w:val="Užbaigimas Diagrama"/>
    <w:link w:val="Ubaigimas"/>
    <w:uiPriority w:val="5"/>
    <w:rPr>
      <w:b/>
      <w:i/>
      <w:color w:val="46464A"/>
      <w:sz w:val="24"/>
    </w:rPr>
  </w:style>
  <w:style w:type="paragraph" w:customStyle="1" w:styleId="Gavjoadresas">
    <w:name w:val="Gavėjo adresas"/>
    <w:basedOn w:val="Betarp"/>
    <w:uiPriority w:val="3"/>
    <w:qFormat/>
    <w:pPr>
      <w:spacing w:after="360"/>
      <w:contextualSpacing/>
      <w:jc w:val="center"/>
    </w:pPr>
  </w:style>
  <w:style w:type="paragraph" w:styleId="Pasveikinimas">
    <w:name w:val="Salutation"/>
    <w:basedOn w:val="Betarp"/>
    <w:next w:val="prastasis"/>
    <w:link w:val="PasveikinimasDiagrama"/>
    <w:uiPriority w:val="4"/>
    <w:unhideWhenUsed/>
    <w:qFormat/>
    <w:pPr>
      <w:spacing w:before="480" w:after="480"/>
      <w:contextualSpacing/>
      <w:jc w:val="center"/>
    </w:pPr>
    <w:rPr>
      <w:b/>
      <w:caps/>
      <w:color w:val="46464A"/>
      <w:spacing w:val="20"/>
      <w:sz w:val="24"/>
    </w:rPr>
  </w:style>
  <w:style w:type="character" w:customStyle="1" w:styleId="PasveikinimasDiagrama">
    <w:name w:val="Pasveikinimas Diagrama"/>
    <w:link w:val="Pasveikinimas"/>
    <w:uiPriority w:val="4"/>
    <w:rPr>
      <w:b/>
      <w:caps/>
      <w:color w:val="46464A"/>
      <w:spacing w:val="20"/>
      <w:sz w:val="24"/>
    </w:rPr>
  </w:style>
  <w:style w:type="paragraph" w:customStyle="1" w:styleId="Siuntjoadresas">
    <w:name w:val="Siuntėjo adresas"/>
    <w:basedOn w:val="Betarp"/>
    <w:uiPriority w:val="2"/>
    <w:qFormat/>
    <w:pPr>
      <w:contextualSpacing/>
      <w:jc w:val="center"/>
    </w:pPr>
    <w:rPr>
      <w:sz w:val="24"/>
      <w:szCs w:val="24"/>
    </w:rPr>
  </w:style>
  <w:style w:type="paragraph" w:styleId="Paantrat">
    <w:name w:val="Paantraštė"/>
    <w:basedOn w:val="prastasis"/>
    <w:next w:val="prastasis"/>
    <w:link w:val="PaantratDiagrama"/>
    <w:uiPriority w:val="11"/>
    <w:qFormat/>
    <w:pPr>
      <w:numPr>
        <w:ilvl w:val="1"/>
      </w:numPr>
      <w:jc w:val="center"/>
    </w:pPr>
    <w:rPr>
      <w:iCs/>
      <w:color w:val="000000"/>
      <w:spacing w:val="15"/>
      <w:sz w:val="28"/>
      <w:szCs w:val="28"/>
    </w:rPr>
  </w:style>
  <w:style w:type="character" w:customStyle="1" w:styleId="PaantratDiagrama">
    <w:name w:val="Paantraštė Diagrama"/>
    <w:link w:val="Paantrat"/>
    <w:uiPriority w:val="11"/>
    <w:rPr>
      <w:rFonts w:eastAsia="Times New Roman" w:cs="Times New Roman"/>
      <w:iCs/>
      <w:color w:val="000000"/>
      <w:spacing w:val="15"/>
      <w:sz w:val="28"/>
      <w:szCs w:val="28"/>
    </w:rPr>
  </w:style>
  <w:style w:type="paragraph" w:styleId="Pavadinimas">
    <w:name w:val="Title"/>
    <w:basedOn w:val="prastasis"/>
    <w:next w:val="prastasis"/>
    <w:link w:val="PavadinimasDiagrama"/>
    <w:uiPriority w:val="10"/>
    <w:qFormat/>
    <w:pPr>
      <w:spacing w:line="240" w:lineRule="auto"/>
      <w:contextualSpacing/>
      <w:jc w:val="center"/>
    </w:pPr>
    <w:rPr>
      <w:caps/>
      <w:color w:val="46464A"/>
      <w:spacing w:val="20"/>
      <w:kern w:val="28"/>
      <w:sz w:val="40"/>
      <w:szCs w:val="40"/>
    </w:rPr>
  </w:style>
  <w:style w:type="character" w:customStyle="1" w:styleId="PavadinimasDiagrama">
    <w:name w:val="Pavadinimas Diagrama"/>
    <w:link w:val="Pavadinimas"/>
    <w:uiPriority w:val="10"/>
    <w:rPr>
      <w:rFonts w:ascii="Garamond" w:eastAsia="Times New Roman" w:hAnsi="Garamond" w:cs="Times New Roman"/>
      <w:caps/>
      <w:color w:val="46464A"/>
      <w:spacing w:val="20"/>
      <w:kern w:val="28"/>
      <w:sz w:val="40"/>
      <w:szCs w:val="40"/>
    </w:rPr>
  </w:style>
  <w:style w:type="paragraph" w:styleId="Data">
    <w:name w:val="Date"/>
    <w:basedOn w:val="prastasis"/>
    <w:next w:val="prastasis"/>
    <w:link w:val="DataDiagrama"/>
    <w:uiPriority w:val="99"/>
    <w:semiHidden/>
    <w:unhideWhenUsed/>
  </w:style>
  <w:style w:type="character" w:customStyle="1" w:styleId="DataDiagrama">
    <w:name w:val="Data Diagrama"/>
    <w:link w:val="Data"/>
    <w:uiPriority w:val="99"/>
    <w:semiHidden/>
    <w:rPr>
      <w:rFonts w:cs="Times New Roman"/>
      <w:color w:val="000000"/>
      <w:szCs w:val="20"/>
    </w:rPr>
  </w:style>
  <w:style w:type="character" w:styleId="Vietosrezervavimoenklotekstas">
    <w:name w:val="Placeholder Text"/>
    <w:uiPriority w:val="99"/>
    <w:unhideWhenUsed/>
    <w:rPr>
      <w:color w:val="808080"/>
    </w:rPr>
  </w:style>
  <w:style w:type="paragraph" w:styleId="Paraas">
    <w:name w:val="Signature"/>
    <w:basedOn w:val="prastasis"/>
    <w:link w:val="ParaasDiagrama"/>
    <w:uiPriority w:val="99"/>
    <w:unhideWhenUsed/>
    <w:qFormat/>
    <w:pPr>
      <w:contextualSpacing/>
      <w:jc w:val="center"/>
    </w:pPr>
  </w:style>
  <w:style w:type="character" w:customStyle="1" w:styleId="ParaasDiagrama">
    <w:name w:val="Parašas Diagrama"/>
    <w:basedOn w:val="Numatytasispastraiposriftas"/>
    <w:link w:val="Paraas"/>
    <w:uiPriority w:val="99"/>
  </w:style>
  <w:style w:type="table" w:customStyle="1" w:styleId="6stilius">
    <w:name w:val="6 stilius"/>
    <w:basedOn w:val="prastojilentel"/>
    <w:uiPriority w:val="26"/>
    <w:rPr>
      <w:color w:val="000000"/>
    </w:rPr>
    <w:tblPr>
      <w:tblBorders>
        <w:top w:val="single" w:sz="4" w:space="0" w:color="6F6F74"/>
        <w:left w:val="single" w:sz="4" w:space="0" w:color="6F6F74"/>
        <w:bottom w:val="single" w:sz="4" w:space="0" w:color="6F6F74"/>
        <w:right w:val="single" w:sz="4" w:space="0" w:color="6F6F74"/>
        <w:insideH w:val="single" w:sz="4" w:space="0" w:color="FFFFFF"/>
        <w:insideV w:val="single" w:sz="4" w:space="0" w:color="FFFFFF"/>
      </w:tblBorders>
    </w:tblPr>
    <w:tcPr>
      <w:shd w:val="clear" w:color="auto" w:fill="E2E2E3"/>
    </w:tcPr>
    <w:tblStylePr w:type="firstRow">
      <w:rPr>
        <w:b/>
        <w:bCs/>
        <w:color w:val="46464A"/>
      </w:rPr>
      <w:tblPr/>
      <w:tcPr>
        <w:shd w:val="clear" w:color="auto" w:fill="F0F0F1"/>
      </w:tcPr>
    </w:tblStylePr>
    <w:tblStylePr w:type="lastRow">
      <w:rPr>
        <w:b/>
        <w:bCs/>
        <w:color w:val="FFFFFF"/>
      </w:rPr>
      <w:tblPr/>
      <w:tcPr>
        <w:shd w:val="clear" w:color="auto" w:fill="6F6F74"/>
      </w:tcPr>
    </w:tblStylePr>
    <w:tblStylePr w:type="firstCol">
      <w:rPr>
        <w:b/>
        <w:bCs/>
        <w:color w:val="46464A"/>
      </w:rPr>
    </w:tblStylePr>
    <w:tblStylePr w:type="lastCol">
      <w:rPr>
        <w:color w:val="000000"/>
      </w:rPr>
    </w:tblStylePr>
  </w:style>
  <w:style w:type="paragraph" w:customStyle="1" w:styleId="Datostekstas">
    <w:name w:val="Datos tekstas"/>
    <w:basedOn w:val="prastasis"/>
    <w:uiPriority w:val="35"/>
    <w:pPr>
      <w:spacing w:before="720"/>
      <w:contextualSpacing/>
    </w:pPr>
  </w:style>
  <w:style w:type="character" w:customStyle="1" w:styleId="BetarpDiagrama">
    <w:name w:val="Be tarpų Diagrama"/>
    <w:basedOn w:val="Numatytasispastraiposriftas"/>
    <w:link w:val="Betarp"/>
    <w:uiPriority w:val="1"/>
  </w:style>
  <w:style w:type="paragraph" w:styleId="Sraopastraipa">
    <w:name w:val="List Paragraph"/>
    <w:basedOn w:val="prastasis"/>
    <w:uiPriority w:val="34"/>
    <w:qFormat/>
    <w:pPr>
      <w:spacing w:after="160" w:line="240" w:lineRule="auto"/>
      <w:ind w:left="1008" w:hanging="288"/>
      <w:contextualSpacing/>
    </w:pPr>
    <w:rPr>
      <w:rFonts w:eastAsia="Garamond"/>
      <w:sz w:val="21"/>
    </w:rPr>
  </w:style>
  <w:style w:type="character" w:customStyle="1" w:styleId="IskirtacitataDiagrama">
    <w:name w:val="Išskirta citata Diagrama"/>
    <w:link w:val="Iskirtacitata"/>
    <w:uiPriority w:val="30"/>
    <w:rPr>
      <w:rFonts w:ascii="Garamond" w:eastAsia="Times New Roman" w:hAnsi="Garamond"/>
      <w:caps/>
      <w:color w:val="FFFFFF"/>
      <w:spacing w:val="6"/>
      <w:sz w:val="24"/>
      <w:shd w:val="clear" w:color="auto" w:fill="6F6F74"/>
    </w:rPr>
  </w:style>
  <w:style w:type="paragraph" w:styleId="Turinioantrat">
    <w:name w:val="TOC Heading"/>
    <w:basedOn w:val="Antrat1"/>
    <w:next w:val="prastasis"/>
    <w:uiPriority w:val="39"/>
    <w:semiHidden/>
    <w:unhideWhenUsed/>
    <w:qFormat/>
    <w:pPr>
      <w:spacing w:before="480" w:line="300" w:lineRule="auto"/>
      <w:jc w:val="both"/>
      <w:outlineLvl w:val="9"/>
    </w:pPr>
    <w:rPr>
      <w:b/>
      <w:bCs/>
      <w:caps w:val="0"/>
      <w:color w:val="6F6F74"/>
      <w:spacing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15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stjusk\Desktop\liftai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2016 m. gruodis</PublishDate>
  <Abstract/>
  <CompanyAddress/>
  <CompanyPhone/>
  <CompanyFax/>
  <CompanyEmail/>
</CoverPageProperties>
</file>

<file path=customXml/item2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3.xml><?xml version="1.0" encoding="utf-8"?>
<b:Sources xmlns:b="http://schemas.microsoft.com/office/word/2004/10/bibliography" xmlns="http://schemas.microsoft.com/office/word/2004/10/bibliography"/>
</file>

<file path=customXml/item4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5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/>
</outs:outSpace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90BD7C-A107-473D-9CEC-88442B1DCEDA}">
  <ds:schemaRefs>
    <ds:schemaRef ds:uri="http://schemas.microsoft.com/office/2006/coverPageProps"/>
  </ds:schemaRefs>
</ds:datastoreItem>
</file>

<file path=customXml/itemProps3.xml><?xml version="1.0" encoding="utf-8"?>
<ds:datastoreItem xmlns:ds="http://schemas.openxmlformats.org/officeDocument/2006/customXml" ds:itemID="{C2CF5E3A-7B6D-49D9-98D1-497DE9185669}">
  <ds:schemaRefs>
    <ds:schemaRef ds:uri="http://schemas.microsoft.com/office/word/2004/10/bibliography"/>
  </ds:schemaRefs>
</ds:datastoreItem>
</file>

<file path=customXml/itemProps4.xml><?xml version="1.0" encoding="utf-8"?>
<ds:datastoreItem xmlns:ds="http://schemas.openxmlformats.org/officeDocument/2006/customXml" ds:itemID="{EAB32954-B340-40C1-A542-5EC6075ECBB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5472DDDD-EF00-4AE5-AFBA-4A4AE8527F10}">
  <ds:schemaRefs>
    <ds:schemaRef ds:uri="http://schemas.microsoft.com/office/2009/outspace/meta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liftai</Template>
  <TotalTime>0</TotalTime>
  <Pages>2</Pages>
  <Words>607</Words>
  <Characters>347</Characters>
  <Application>Microsoft Office Word</Application>
  <DocSecurity>0</DocSecurity>
  <Lines>2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Justinas Juškevičius</dc:creator>
  <cp:lastModifiedBy>Justinas Juškevičius</cp:lastModifiedBy>
  <cp:revision>1</cp:revision>
  <dcterms:created xsi:type="dcterms:W3CDTF">2016-12-08T08:23:00Z</dcterms:created>
  <dcterms:modified xsi:type="dcterms:W3CDTF">2016-12-08T08:23:00Z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TC018408469991</vt:lpwstr>
  </property>
</Properties>
</file>